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E65759">
      <w:pPr>
        <w:spacing w:before="119"/>
        <w:ind w:left="220" w:right="213" w:firstLine="0"/>
        <w:jc w:val="both"/>
        <w:rPr>
          <w:sz w:val="22"/>
        </w:rPr>
      </w:pPr>
      <w:r>
        <w:rPr>
          <w:sz w:val="22"/>
        </w:rPr>
        <w:t xml:space="preserve">In addition to the frequency lists, you can also purchase complete 2-gram and 3-gram lists from the entire 400 million word corpus, containing more than 100 million n-grams. You can also purchase a printed (book) version of the entries 1-5,000, which was published by </w:t>
      </w:r>
      <w:r>
        <w:fldChar w:fldCharType="begin"/>
      </w:r>
      <w:r>
        <w:instrText xml:space="preserve"> HYPERLINK "http://www.routledge.com/books/A-Frequency-Dictionary-of-Contemporary-American-English-isbn9780415490634" \h </w:instrText>
      </w:r>
      <w:r>
        <w:fldChar w:fldCharType="separate"/>
      </w:r>
      <w:r>
        <w:rPr>
          <w:color w:val="0000FF"/>
          <w:sz w:val="22"/>
          <w:u w:val="single" w:color="0000FF"/>
        </w:rPr>
        <w:t>Routledge</w:t>
      </w:r>
      <w:r>
        <w:rPr>
          <w:color w:val="0000FF"/>
          <w:sz w:val="22"/>
          <w:u w:val="single" w:color="0000FF"/>
        </w:rPr>
        <w:fldChar w:fldCharType="end"/>
      </w:r>
      <w:r>
        <w:rPr>
          <w:color w:val="0000FF"/>
          <w:sz w:val="22"/>
        </w:rPr>
        <w:t xml:space="preserve"> </w:t>
      </w:r>
      <w:r>
        <w:rPr>
          <w:sz w:val="22"/>
        </w:rPr>
        <w:t xml:space="preserve">in 2010 as the </w:t>
      </w:r>
      <w:r>
        <w:rPr>
          <w:i/>
          <w:sz w:val="22"/>
        </w:rPr>
        <w:t>Frequency Dictionary of American English: word sketches, collocates, and thematic lists</w:t>
      </w:r>
      <w:r>
        <w:rPr>
          <w:sz w:val="22"/>
        </w:rPr>
        <w:t>. (Note that this list has about 30-40% fewer collocates for the words 1-5,000 than in the printed book, because of a copyright agreement with Routledge in which we promised not to duplicate the contents of the book.)</w:t>
      </w:r>
    </w:p>
    <w:p w14:paraId="6846813D">
      <w:pPr>
        <w:spacing w:before="122" w:line="240" w:lineRule="auto"/>
        <w:ind w:left="220" w:right="213" w:firstLine="0"/>
        <w:jc w:val="both"/>
        <w:rPr>
          <w:sz w:val="22"/>
        </w:rPr>
      </w:pPr>
      <w:r>
        <w:rPr>
          <w:sz w:val="22"/>
        </w:rPr>
        <w:t>Finally, a note on accuracy. We believe that the frequency list itself (the words #1-5,000, 10,000 or 20,000) is very accurate -- probably more so than any other frequency list of English. In addition, the more than 100,000 collocates for words 1-5,000 have been corrected manually, although there are undoubtedly a few remaining problems. There are more than 250,000 collocates for the 10,000 word list and more than 500,000 collocates for the 20,000 word list. Because of the number of collocates, these have not been checked individually for accuracy, although many efforts have been made to correct the list as a whole.</w:t>
      </w:r>
    </w:p>
    <w:p w14:paraId="62AE5C61">
      <w:pPr>
        <w:spacing w:before="120"/>
        <w:ind w:left="220" w:right="214" w:firstLine="0"/>
        <w:jc w:val="both"/>
        <w:rPr>
          <w:sz w:val="22"/>
        </w:rPr>
      </w:pPr>
      <w:r>
        <w:rPr>
          <w:sz w:val="22"/>
        </w:rPr>
        <w:t xml:space="preserve">If you would like to see detailed information on the composition of the corpus, and details on exactly how the frequency list was created (tokenization, part of speech tagging, lemmatization, frequency and dispersion calculations, extracting collocates, etc), please see the introductory material in the </w:t>
      </w:r>
      <w:r>
        <w:fldChar w:fldCharType="begin"/>
      </w:r>
      <w:r>
        <w:instrText xml:space="preserve"> HYPERLINK "http://www.wordfrequency.info/files/book.pdf" \h </w:instrText>
      </w:r>
      <w:r>
        <w:fldChar w:fldCharType="separate"/>
      </w:r>
      <w:r>
        <w:rPr>
          <w:color w:val="0000FF"/>
          <w:sz w:val="22"/>
          <w:u w:val="single" w:color="0000FF"/>
        </w:rPr>
        <w:t>book</w:t>
      </w:r>
      <w:r>
        <w:rPr>
          <w:color w:val="0000FF"/>
          <w:sz w:val="22"/>
          <w:u w:val="single" w:color="0000FF"/>
        </w:rPr>
        <w:fldChar w:fldCharType="end"/>
      </w:r>
      <w:r>
        <w:rPr>
          <w:color w:val="0000FF"/>
          <w:sz w:val="22"/>
        </w:rPr>
        <w:t xml:space="preserve"> </w:t>
      </w:r>
      <w:r>
        <w:fldChar w:fldCharType="begin"/>
      </w:r>
      <w:r>
        <w:instrText xml:space="preserve"> HYPERLINK "http://www.wordfrequency.info/files/book.pdf" \h </w:instrText>
      </w:r>
      <w:r>
        <w:fldChar w:fldCharType="separate"/>
      </w:r>
      <w:r>
        <w:rPr>
          <w:color w:val="0000FF"/>
          <w:sz w:val="22"/>
          <w:u w:val="single" w:color="0000FF"/>
        </w:rPr>
        <w:t>sample</w:t>
      </w:r>
      <w:r>
        <w:rPr>
          <w:color w:val="0000FF"/>
          <w:sz w:val="22"/>
          <w:u w:val="single" w:color="0000FF"/>
        </w:rPr>
        <w:fldChar w:fldCharType="end"/>
      </w:r>
      <w:r>
        <w:rPr>
          <w:sz w:val="22"/>
        </w:rPr>
        <w:t>.</w:t>
      </w:r>
    </w:p>
    <w:p w14:paraId="09E51E85">
      <w:pPr>
        <w:spacing w:before="121"/>
        <w:ind w:left="220" w:right="217" w:firstLine="0"/>
        <w:jc w:val="both"/>
        <w:rPr>
          <w:sz w:val="22"/>
        </w:rPr>
      </w:pPr>
      <w:r>
        <w:rPr>
          <w:sz w:val="22"/>
        </w:rPr>
        <w:t>Thank you for purchasing this frequency list. We hope that it will be a useful tool for you in your study, teaching, and research of English.</w:t>
      </w:r>
    </w:p>
    <w:p w14:paraId="6B147634">
      <w:pPr>
        <w:spacing w:after="0"/>
        <w:jc w:val="both"/>
        <w:rPr>
          <w:sz w:val="22"/>
        </w:rPr>
        <w:sectPr>
          <w:headerReference r:id="rId5" w:type="default"/>
          <w:footerReference r:id="rId6" w:type="default"/>
          <w:pgSz w:w="12240" w:h="15840"/>
          <w:pgMar w:top="1380" w:right="1220" w:bottom="280" w:left="1220" w:header="761" w:footer="720" w:gutter="0"/>
          <w:pgNumType w:start="1"/>
          <w:cols w:space="720" w:num="1"/>
        </w:sectPr>
      </w:pPr>
    </w:p>
    <w:p w14:paraId="690743AC">
      <w:pPr>
        <w:pStyle w:val="3"/>
        <w:ind w:left="0"/>
        <w:rPr>
          <w:sz w:val="4"/>
        </w:rPr>
      </w:pPr>
    </w:p>
    <w:p w14:paraId="485EFA76">
      <w:pPr>
        <w:pStyle w:val="3"/>
        <w:ind w:left="107"/>
      </w:pPr>
      <w:r>
        <mc:AlternateContent>
          <mc:Choice Requires="wps">
            <w:drawing>
              <wp:inline distT="0" distB="0" distL="114300" distR="114300">
                <wp:extent cx="6082030" cy="1201420"/>
                <wp:effectExtent l="4445" t="4445" r="9525" b="13335"/>
                <wp:docPr id="2" name="文本框 2"/>
                <wp:cNvGraphicFramePr/>
                <a:graphic xmlns:a="http://schemas.openxmlformats.org/drawingml/2006/main">
                  <a:graphicData uri="http://schemas.microsoft.com/office/word/2010/wordprocessingShape">
                    <wps:wsp>
                      <wps:cNvSpPr txBox="1"/>
                      <wps:spPr>
                        <a:xfrm>
                          <a:off x="0" y="0"/>
                          <a:ext cx="6082030" cy="1201420"/>
                        </a:xfrm>
                        <a:prstGeom prst="rect">
                          <a:avLst/>
                        </a:prstGeom>
                        <a:noFill/>
                        <a:ln w="6097" cap="flat" cmpd="sng">
                          <a:solidFill>
                            <a:srgbClr val="D9D9D9"/>
                          </a:solidFill>
                          <a:prstDash val="solid"/>
                          <a:miter/>
                          <a:headEnd type="none" w="med" len="med"/>
                          <a:tailEnd type="none" w="med" len="med"/>
                        </a:ln>
                      </wps:spPr>
                      <wps:txbx>
                        <w:txbxContent>
                          <w:p w14:paraId="5CE59479">
                            <w:pPr>
                              <w:spacing w:before="0" w:line="265" w:lineRule="exact"/>
                              <w:ind w:left="103" w:right="0" w:firstLine="0"/>
                              <w:jc w:val="left"/>
                              <w:rPr>
                                <w:b/>
                                <w:sz w:val="22"/>
                              </w:rPr>
                            </w:pPr>
                            <w:r>
                              <w:fldChar w:fldCharType="begin"/>
                            </w:r>
                            <w:r>
                              <w:instrText xml:space="preserve"> HYPERLINK \l "_bookmark20200" </w:instrText>
                            </w:r>
                            <w:r>
                              <w:fldChar w:fldCharType="separate"/>
                            </w:r>
                            <w:r>
                              <w:rPr>
                                <w:b/>
                                <w:color w:val="0000FF"/>
                                <w:w w:val="100"/>
                                <w:sz w:val="22"/>
                                <w:u w:val="single" w:color="0000FF"/>
                              </w:rPr>
                              <w:t xml:space="preserve"> </w:t>
                            </w:r>
                            <w:r>
                              <w:rPr>
                                <w:b/>
                                <w:color w:val="0000FF"/>
                                <w:sz w:val="22"/>
                                <w:u w:val="single" w:color="0000FF"/>
                              </w:rPr>
                              <w:t>ALPHABETICAL INDEX</w:t>
                            </w:r>
                            <w:r>
                              <w:rPr>
                                <w:b/>
                                <w:color w:val="0000FF"/>
                                <w:sz w:val="22"/>
                                <w:u w:val="single" w:color="0000FF"/>
                              </w:rPr>
                              <w:fldChar w:fldCharType="end"/>
                            </w:r>
                          </w:p>
                          <w:p w14:paraId="47796A3C">
                            <w:pPr>
                              <w:spacing w:before="0"/>
                              <w:ind w:left="355" w:right="0" w:firstLine="0"/>
                              <w:jc w:val="left"/>
                              <w:rPr>
                                <w:sz w:val="22"/>
                              </w:rPr>
                            </w:pPr>
                            <w:r>
                              <w:fldChar w:fldCharType="begin"/>
                            </w:r>
                            <w:r>
                              <w:instrText xml:space="preserve"> HYPERLINK \l "_bookmark20201" </w:instrText>
                            </w:r>
                            <w:r>
                              <w:fldChar w:fldCharType="separate"/>
                            </w:r>
                            <w:r>
                              <w:rPr>
                                <w:color w:val="0000FF"/>
                                <w:sz w:val="22"/>
                                <w:u w:val="single" w:color="0000FF"/>
                              </w:rPr>
                              <w:t>A</w:t>
                            </w:r>
                            <w:r>
                              <w:rPr>
                                <w:color w:val="0000FF"/>
                                <w:sz w:val="22"/>
                                <w:u w:val="single" w:color="0000FF"/>
                              </w:rPr>
                              <w:fldChar w:fldCharType="end"/>
                            </w:r>
                            <w:r>
                              <w:rPr>
                                <w:color w:val="0000FF"/>
                                <w:sz w:val="22"/>
                              </w:rPr>
                              <w:t xml:space="preserve"> </w:t>
                            </w:r>
                            <w:r>
                              <w:fldChar w:fldCharType="begin"/>
                            </w:r>
                            <w:r>
                              <w:instrText xml:space="preserve"> HYPERLINK \l "_bookmark20202" </w:instrText>
                            </w:r>
                            <w:r>
                              <w:fldChar w:fldCharType="separate"/>
                            </w:r>
                            <w:r>
                              <w:rPr>
                                <w:color w:val="0000FF"/>
                                <w:sz w:val="22"/>
                                <w:u w:val="single" w:color="0000FF"/>
                              </w:rPr>
                              <w:t>B</w:t>
                            </w:r>
                            <w:r>
                              <w:rPr>
                                <w:color w:val="0000FF"/>
                                <w:sz w:val="22"/>
                                <w:u w:val="single" w:color="0000FF"/>
                              </w:rPr>
                              <w:fldChar w:fldCharType="end"/>
                            </w:r>
                            <w:r>
                              <w:rPr>
                                <w:color w:val="0000FF"/>
                                <w:sz w:val="22"/>
                              </w:rPr>
                              <w:t xml:space="preserve"> </w:t>
                            </w:r>
                            <w:r>
                              <w:fldChar w:fldCharType="begin"/>
                            </w:r>
                            <w:r>
                              <w:instrText xml:space="preserve"> HYPERLINK \l "_bookmark20203" </w:instrText>
                            </w:r>
                            <w:r>
                              <w:fldChar w:fldCharType="separate"/>
                            </w:r>
                            <w:r>
                              <w:rPr>
                                <w:color w:val="0000FF"/>
                                <w:sz w:val="22"/>
                                <w:u w:val="single" w:color="0000FF"/>
                              </w:rPr>
                              <w:t>C</w:t>
                            </w:r>
                            <w:r>
                              <w:rPr>
                                <w:color w:val="0000FF"/>
                                <w:sz w:val="22"/>
                                <w:u w:val="single" w:color="0000FF"/>
                              </w:rPr>
                              <w:fldChar w:fldCharType="end"/>
                            </w:r>
                            <w:r>
                              <w:rPr>
                                <w:color w:val="0000FF"/>
                                <w:sz w:val="22"/>
                              </w:rPr>
                              <w:t xml:space="preserve"> </w:t>
                            </w:r>
                            <w:r>
                              <w:fldChar w:fldCharType="begin"/>
                            </w:r>
                            <w:r>
                              <w:instrText xml:space="preserve"> HYPERLINK \l "_bookmark20204" </w:instrText>
                            </w:r>
                            <w:r>
                              <w:fldChar w:fldCharType="separate"/>
                            </w:r>
                            <w:r>
                              <w:rPr>
                                <w:color w:val="0000FF"/>
                                <w:sz w:val="22"/>
                                <w:u w:val="single" w:color="0000FF"/>
                              </w:rPr>
                              <w:t>D</w:t>
                            </w:r>
                            <w:r>
                              <w:rPr>
                                <w:color w:val="0000FF"/>
                                <w:sz w:val="22"/>
                                <w:u w:val="single" w:color="0000FF"/>
                              </w:rPr>
                              <w:fldChar w:fldCharType="end"/>
                            </w:r>
                            <w:r>
                              <w:rPr>
                                <w:color w:val="0000FF"/>
                                <w:sz w:val="22"/>
                              </w:rPr>
                              <w:t xml:space="preserve"> </w:t>
                            </w:r>
                            <w:r>
                              <w:fldChar w:fldCharType="begin"/>
                            </w:r>
                            <w:r>
                              <w:instrText xml:space="preserve"> HYPERLINK \l "_bookmark20205" </w:instrText>
                            </w:r>
                            <w:r>
                              <w:fldChar w:fldCharType="separate"/>
                            </w:r>
                            <w:r>
                              <w:rPr>
                                <w:color w:val="0000FF"/>
                                <w:sz w:val="22"/>
                                <w:u w:val="single" w:color="0000FF"/>
                              </w:rPr>
                              <w:t>E</w:t>
                            </w:r>
                            <w:r>
                              <w:rPr>
                                <w:color w:val="0000FF"/>
                                <w:sz w:val="22"/>
                                <w:u w:val="single" w:color="0000FF"/>
                              </w:rPr>
                              <w:fldChar w:fldCharType="end"/>
                            </w:r>
                            <w:r>
                              <w:rPr>
                                <w:color w:val="0000FF"/>
                                <w:sz w:val="22"/>
                              </w:rPr>
                              <w:t xml:space="preserve"> </w:t>
                            </w:r>
                            <w:r>
                              <w:fldChar w:fldCharType="begin"/>
                            </w:r>
                            <w:r>
                              <w:instrText xml:space="preserve"> HYPERLINK \l "_bookmark20206" </w:instrText>
                            </w:r>
                            <w:r>
                              <w:fldChar w:fldCharType="separate"/>
                            </w:r>
                            <w:r>
                              <w:rPr>
                                <w:color w:val="0000FF"/>
                                <w:sz w:val="22"/>
                                <w:u w:val="single" w:color="0000FF"/>
                              </w:rPr>
                              <w:t>F</w:t>
                            </w:r>
                            <w:r>
                              <w:rPr>
                                <w:color w:val="0000FF"/>
                                <w:sz w:val="22"/>
                                <w:u w:val="single" w:color="0000FF"/>
                              </w:rPr>
                              <w:fldChar w:fldCharType="end"/>
                            </w:r>
                            <w:r>
                              <w:rPr>
                                <w:color w:val="0000FF"/>
                                <w:sz w:val="22"/>
                              </w:rPr>
                              <w:t xml:space="preserve"> </w:t>
                            </w:r>
                            <w:r>
                              <w:fldChar w:fldCharType="begin"/>
                            </w:r>
                            <w:r>
                              <w:instrText xml:space="preserve"> HYPERLINK \l "_bookmark20207" </w:instrText>
                            </w:r>
                            <w:r>
                              <w:fldChar w:fldCharType="separate"/>
                            </w:r>
                            <w:r>
                              <w:rPr>
                                <w:color w:val="0000FF"/>
                                <w:sz w:val="22"/>
                                <w:u w:val="single" w:color="0000FF"/>
                              </w:rPr>
                              <w:t>G</w:t>
                            </w:r>
                            <w:r>
                              <w:rPr>
                                <w:color w:val="0000FF"/>
                                <w:sz w:val="22"/>
                                <w:u w:val="single" w:color="0000FF"/>
                              </w:rPr>
                              <w:fldChar w:fldCharType="end"/>
                            </w:r>
                            <w:r>
                              <w:rPr>
                                <w:color w:val="0000FF"/>
                                <w:sz w:val="22"/>
                              </w:rPr>
                              <w:t xml:space="preserve"> </w:t>
                            </w:r>
                            <w:r>
                              <w:fldChar w:fldCharType="begin"/>
                            </w:r>
                            <w:r>
                              <w:instrText xml:space="preserve"> HYPERLINK \l "_bookmark20208" </w:instrText>
                            </w:r>
                            <w:r>
                              <w:fldChar w:fldCharType="separate"/>
                            </w:r>
                            <w:r>
                              <w:rPr>
                                <w:color w:val="0000FF"/>
                                <w:sz w:val="22"/>
                                <w:u w:val="single" w:color="0000FF"/>
                              </w:rPr>
                              <w:t>H</w:t>
                            </w:r>
                            <w:r>
                              <w:rPr>
                                <w:color w:val="0000FF"/>
                                <w:sz w:val="22"/>
                                <w:u w:val="single" w:color="0000FF"/>
                              </w:rPr>
                              <w:fldChar w:fldCharType="end"/>
                            </w:r>
                            <w:r>
                              <w:rPr>
                                <w:color w:val="0000FF"/>
                                <w:sz w:val="22"/>
                              </w:rPr>
                              <w:t xml:space="preserve"> </w:t>
                            </w:r>
                            <w:r>
                              <w:fldChar w:fldCharType="begin"/>
                            </w:r>
                            <w:r>
                              <w:instrText xml:space="preserve"> HYPERLINK \l "_bookmark20209" </w:instrText>
                            </w:r>
                            <w:r>
                              <w:fldChar w:fldCharType="separate"/>
                            </w:r>
                            <w:r>
                              <w:rPr>
                                <w:color w:val="0000FF"/>
                                <w:sz w:val="22"/>
                              </w:rPr>
                              <w:t>I</w:t>
                            </w:r>
                            <w:r>
                              <w:rPr>
                                <w:color w:val="0000FF"/>
                                <w:sz w:val="22"/>
                              </w:rPr>
                              <w:fldChar w:fldCharType="end"/>
                            </w:r>
                            <w:r>
                              <w:rPr>
                                <w:color w:val="0000FF"/>
                                <w:sz w:val="22"/>
                              </w:rPr>
                              <w:t xml:space="preserve"> </w:t>
                            </w:r>
                            <w:r>
                              <w:fldChar w:fldCharType="begin"/>
                            </w:r>
                            <w:r>
                              <w:instrText xml:space="preserve"> HYPERLINK \l "_bookmark20210" </w:instrText>
                            </w:r>
                            <w:r>
                              <w:fldChar w:fldCharType="separate"/>
                            </w:r>
                            <w:r>
                              <w:rPr>
                                <w:color w:val="0000FF"/>
                                <w:sz w:val="22"/>
                              </w:rPr>
                              <w:t>J</w:t>
                            </w:r>
                            <w:r>
                              <w:rPr>
                                <w:color w:val="0000FF"/>
                                <w:sz w:val="22"/>
                              </w:rPr>
                              <w:fldChar w:fldCharType="end"/>
                            </w:r>
                            <w:r>
                              <w:rPr>
                                <w:color w:val="0000FF"/>
                                <w:sz w:val="22"/>
                              </w:rPr>
                              <w:t xml:space="preserve"> </w:t>
                            </w:r>
                            <w:r>
                              <w:fldChar w:fldCharType="begin"/>
                            </w:r>
                            <w:r>
                              <w:instrText xml:space="preserve"> HYPERLINK \l "_bookmark20211" </w:instrText>
                            </w:r>
                            <w:r>
                              <w:fldChar w:fldCharType="separate"/>
                            </w:r>
                            <w:r>
                              <w:rPr>
                                <w:color w:val="0000FF"/>
                                <w:sz w:val="22"/>
                                <w:u w:val="single" w:color="0000FF"/>
                              </w:rPr>
                              <w:t>K</w:t>
                            </w:r>
                            <w:r>
                              <w:rPr>
                                <w:color w:val="0000FF"/>
                                <w:sz w:val="22"/>
                                <w:u w:val="single" w:color="0000FF"/>
                              </w:rPr>
                              <w:fldChar w:fldCharType="end"/>
                            </w:r>
                            <w:r>
                              <w:rPr>
                                <w:color w:val="0000FF"/>
                                <w:sz w:val="22"/>
                              </w:rPr>
                              <w:t xml:space="preserve"> </w:t>
                            </w:r>
                            <w:r>
                              <w:fldChar w:fldCharType="begin"/>
                            </w:r>
                            <w:r>
                              <w:instrText xml:space="preserve"> HYPERLINK \l "_bookmark20211" </w:instrText>
                            </w:r>
                            <w:r>
                              <w:fldChar w:fldCharType="separate"/>
                            </w:r>
                            <w:r>
                              <w:rPr>
                                <w:color w:val="0000FF"/>
                                <w:sz w:val="22"/>
                                <w:u w:val="single" w:color="0000FF"/>
                              </w:rPr>
                              <w:t>L</w:t>
                            </w:r>
                            <w:r>
                              <w:rPr>
                                <w:color w:val="0000FF"/>
                                <w:sz w:val="22"/>
                                <w:u w:val="single" w:color="0000FF"/>
                              </w:rPr>
                              <w:fldChar w:fldCharType="end"/>
                            </w:r>
                            <w:r>
                              <w:rPr>
                                <w:color w:val="0000FF"/>
                                <w:sz w:val="22"/>
                              </w:rPr>
                              <w:t xml:space="preserve"> </w:t>
                            </w:r>
                            <w:r>
                              <w:fldChar w:fldCharType="begin"/>
                            </w:r>
                            <w:r>
                              <w:instrText xml:space="preserve"> HYPERLINK \l "_bookmark20212" </w:instrText>
                            </w:r>
                            <w:r>
                              <w:fldChar w:fldCharType="separate"/>
                            </w:r>
                            <w:r>
                              <w:rPr>
                                <w:color w:val="0000FF"/>
                                <w:sz w:val="22"/>
                                <w:u w:val="single" w:color="0000FF"/>
                              </w:rPr>
                              <w:t>M</w:t>
                            </w:r>
                            <w:r>
                              <w:rPr>
                                <w:color w:val="0000FF"/>
                                <w:sz w:val="22"/>
                                <w:u w:val="single" w:color="0000FF"/>
                              </w:rPr>
                              <w:fldChar w:fldCharType="end"/>
                            </w:r>
                            <w:r>
                              <w:rPr>
                                <w:color w:val="0000FF"/>
                                <w:sz w:val="22"/>
                              </w:rPr>
                              <w:t xml:space="preserve"> </w:t>
                            </w:r>
                            <w:r>
                              <w:fldChar w:fldCharType="begin"/>
                            </w:r>
                            <w:r>
                              <w:instrText xml:space="preserve"> HYPERLINK \l "_bookmark20213" </w:instrText>
                            </w:r>
                            <w:r>
                              <w:fldChar w:fldCharType="separate"/>
                            </w:r>
                            <w:r>
                              <w:rPr>
                                <w:color w:val="0000FF"/>
                                <w:sz w:val="22"/>
                                <w:u w:val="single" w:color="0000FF"/>
                              </w:rPr>
                              <w:t>N</w:t>
                            </w:r>
                            <w:r>
                              <w:rPr>
                                <w:color w:val="0000FF"/>
                                <w:sz w:val="22"/>
                                <w:u w:val="single" w:color="0000FF"/>
                              </w:rPr>
                              <w:fldChar w:fldCharType="end"/>
                            </w:r>
                            <w:r>
                              <w:rPr>
                                <w:color w:val="0000FF"/>
                                <w:sz w:val="22"/>
                              </w:rPr>
                              <w:t xml:space="preserve"> </w:t>
                            </w:r>
                            <w:r>
                              <w:fldChar w:fldCharType="begin"/>
                            </w:r>
                            <w:r>
                              <w:instrText xml:space="preserve"> HYPERLINK \l "_bookmark20214" </w:instrText>
                            </w:r>
                            <w:r>
                              <w:fldChar w:fldCharType="separate"/>
                            </w:r>
                            <w:r>
                              <w:rPr>
                                <w:color w:val="0000FF"/>
                                <w:sz w:val="22"/>
                                <w:u w:val="single" w:color="0000FF"/>
                              </w:rPr>
                              <w:t>O</w:t>
                            </w:r>
                            <w:r>
                              <w:rPr>
                                <w:color w:val="0000FF"/>
                                <w:sz w:val="22"/>
                                <w:u w:val="single" w:color="0000FF"/>
                              </w:rPr>
                              <w:fldChar w:fldCharType="end"/>
                            </w:r>
                            <w:r>
                              <w:rPr>
                                <w:color w:val="0000FF"/>
                                <w:sz w:val="22"/>
                              </w:rPr>
                              <w:t xml:space="preserve"> </w:t>
                            </w:r>
                            <w:r>
                              <w:fldChar w:fldCharType="begin"/>
                            </w:r>
                            <w:r>
                              <w:instrText xml:space="preserve"> HYPERLINK \l "_bookmark20215" </w:instrText>
                            </w:r>
                            <w:r>
                              <w:fldChar w:fldCharType="separate"/>
                            </w:r>
                            <w:r>
                              <w:rPr>
                                <w:color w:val="0000FF"/>
                                <w:sz w:val="22"/>
                                <w:u w:val="single" w:color="0000FF"/>
                              </w:rPr>
                              <w:t>P</w:t>
                            </w:r>
                            <w:r>
                              <w:rPr>
                                <w:color w:val="0000FF"/>
                                <w:sz w:val="22"/>
                                <w:u w:val="single" w:color="0000FF"/>
                              </w:rPr>
                              <w:fldChar w:fldCharType="end"/>
                            </w:r>
                            <w:r>
                              <w:rPr>
                                <w:color w:val="0000FF"/>
                                <w:sz w:val="22"/>
                              </w:rPr>
                              <w:t xml:space="preserve"> </w:t>
                            </w:r>
                            <w:r>
                              <w:fldChar w:fldCharType="begin"/>
                            </w:r>
                            <w:r>
                              <w:instrText xml:space="preserve"> HYPERLINK \l "_bookmark20216" </w:instrText>
                            </w:r>
                            <w:r>
                              <w:fldChar w:fldCharType="separate"/>
                            </w:r>
                            <w:r>
                              <w:rPr>
                                <w:color w:val="0000FF"/>
                                <w:sz w:val="22"/>
                                <w:u w:val="single" w:color="0000FF"/>
                              </w:rPr>
                              <w:t>Q</w:t>
                            </w:r>
                            <w:r>
                              <w:rPr>
                                <w:color w:val="0000FF"/>
                                <w:sz w:val="22"/>
                                <w:u w:val="single" w:color="0000FF"/>
                              </w:rPr>
                              <w:fldChar w:fldCharType="end"/>
                            </w:r>
                            <w:r>
                              <w:rPr>
                                <w:color w:val="0000FF"/>
                                <w:sz w:val="22"/>
                              </w:rPr>
                              <w:t xml:space="preserve"> </w:t>
                            </w:r>
                            <w:r>
                              <w:fldChar w:fldCharType="begin"/>
                            </w:r>
                            <w:r>
                              <w:instrText xml:space="preserve"> HYPERLINK \l "_bookmark20217" </w:instrText>
                            </w:r>
                            <w:r>
                              <w:fldChar w:fldCharType="separate"/>
                            </w:r>
                            <w:r>
                              <w:rPr>
                                <w:color w:val="0000FF"/>
                                <w:sz w:val="22"/>
                                <w:u w:val="single" w:color="0000FF"/>
                              </w:rPr>
                              <w:t>R</w:t>
                            </w:r>
                            <w:r>
                              <w:rPr>
                                <w:color w:val="0000FF"/>
                                <w:sz w:val="22"/>
                                <w:u w:val="single" w:color="0000FF"/>
                              </w:rPr>
                              <w:fldChar w:fldCharType="end"/>
                            </w:r>
                            <w:r>
                              <w:rPr>
                                <w:color w:val="0000FF"/>
                                <w:sz w:val="22"/>
                              </w:rPr>
                              <w:t xml:space="preserve"> </w:t>
                            </w:r>
                            <w:r>
                              <w:fldChar w:fldCharType="begin"/>
                            </w:r>
                            <w:r>
                              <w:instrText xml:space="preserve"> HYPERLINK \l "_bookmark20218" </w:instrText>
                            </w:r>
                            <w:r>
                              <w:fldChar w:fldCharType="separate"/>
                            </w:r>
                            <w:r>
                              <w:rPr>
                                <w:color w:val="0000FF"/>
                                <w:sz w:val="22"/>
                                <w:u w:val="single" w:color="0000FF"/>
                              </w:rPr>
                              <w:t>S</w:t>
                            </w:r>
                            <w:r>
                              <w:rPr>
                                <w:color w:val="0000FF"/>
                                <w:sz w:val="22"/>
                                <w:u w:val="single" w:color="0000FF"/>
                              </w:rPr>
                              <w:fldChar w:fldCharType="end"/>
                            </w:r>
                            <w:r>
                              <w:rPr>
                                <w:color w:val="0000FF"/>
                                <w:sz w:val="22"/>
                              </w:rPr>
                              <w:t xml:space="preserve"> </w:t>
                            </w:r>
                            <w:r>
                              <w:fldChar w:fldCharType="begin"/>
                            </w:r>
                            <w:r>
                              <w:instrText xml:space="preserve"> HYPERLINK \l "_bookmark20219" </w:instrText>
                            </w:r>
                            <w:r>
                              <w:fldChar w:fldCharType="separate"/>
                            </w:r>
                            <w:r>
                              <w:rPr>
                                <w:color w:val="0000FF"/>
                                <w:sz w:val="22"/>
                                <w:u w:val="single" w:color="0000FF"/>
                              </w:rPr>
                              <w:t>T</w:t>
                            </w:r>
                            <w:r>
                              <w:rPr>
                                <w:color w:val="0000FF"/>
                                <w:sz w:val="22"/>
                                <w:u w:val="single" w:color="0000FF"/>
                              </w:rPr>
                              <w:fldChar w:fldCharType="end"/>
                            </w:r>
                            <w:r>
                              <w:rPr>
                                <w:color w:val="0000FF"/>
                                <w:sz w:val="22"/>
                              </w:rPr>
                              <w:t xml:space="preserve"> </w:t>
                            </w:r>
                            <w:r>
                              <w:fldChar w:fldCharType="begin"/>
                            </w:r>
                            <w:r>
                              <w:instrText xml:space="preserve"> HYPERLINK \l "_bookmark20220" </w:instrText>
                            </w:r>
                            <w:r>
                              <w:fldChar w:fldCharType="separate"/>
                            </w:r>
                            <w:r>
                              <w:rPr>
                                <w:color w:val="0000FF"/>
                                <w:sz w:val="22"/>
                                <w:u w:val="single" w:color="0000FF"/>
                              </w:rPr>
                              <w:t>U</w:t>
                            </w:r>
                            <w:r>
                              <w:rPr>
                                <w:color w:val="0000FF"/>
                                <w:sz w:val="22"/>
                                <w:u w:val="single" w:color="0000FF"/>
                              </w:rPr>
                              <w:fldChar w:fldCharType="end"/>
                            </w:r>
                            <w:r>
                              <w:rPr>
                                <w:color w:val="0000FF"/>
                                <w:sz w:val="22"/>
                              </w:rPr>
                              <w:t xml:space="preserve"> </w:t>
                            </w:r>
                            <w:r>
                              <w:fldChar w:fldCharType="begin"/>
                            </w:r>
                            <w:r>
                              <w:instrText xml:space="preserve"> HYPERLINK \l "_bookmark20221" </w:instrText>
                            </w:r>
                            <w:r>
                              <w:fldChar w:fldCharType="separate"/>
                            </w:r>
                            <w:r>
                              <w:rPr>
                                <w:color w:val="0000FF"/>
                                <w:sz w:val="22"/>
                                <w:u w:val="single" w:color="0000FF"/>
                              </w:rPr>
                              <w:t>V</w:t>
                            </w:r>
                            <w:r>
                              <w:rPr>
                                <w:color w:val="0000FF"/>
                                <w:sz w:val="22"/>
                                <w:u w:val="single" w:color="0000FF"/>
                              </w:rPr>
                              <w:fldChar w:fldCharType="end"/>
                            </w:r>
                            <w:r>
                              <w:rPr>
                                <w:color w:val="0000FF"/>
                                <w:sz w:val="22"/>
                              </w:rPr>
                              <w:t xml:space="preserve"> </w:t>
                            </w:r>
                            <w:r>
                              <w:fldChar w:fldCharType="begin"/>
                            </w:r>
                            <w:r>
                              <w:instrText xml:space="preserve"> HYPERLINK \l "_bookmark20222" </w:instrText>
                            </w:r>
                            <w:r>
                              <w:fldChar w:fldCharType="separate"/>
                            </w:r>
                            <w:r>
                              <w:rPr>
                                <w:color w:val="0000FF"/>
                                <w:sz w:val="22"/>
                                <w:u w:val="single" w:color="0000FF"/>
                              </w:rPr>
                              <w:t>W</w:t>
                            </w:r>
                            <w:r>
                              <w:rPr>
                                <w:color w:val="0000FF"/>
                                <w:sz w:val="22"/>
                                <w:u w:val="single" w:color="0000FF"/>
                              </w:rPr>
                              <w:fldChar w:fldCharType="end"/>
                            </w:r>
                            <w:r>
                              <w:rPr>
                                <w:color w:val="0000FF"/>
                                <w:sz w:val="22"/>
                              </w:rPr>
                              <w:t xml:space="preserve"> </w:t>
                            </w:r>
                            <w:r>
                              <w:fldChar w:fldCharType="begin"/>
                            </w:r>
                            <w:r>
                              <w:instrText xml:space="preserve"> HYPERLINK \l "_bookmark20223" </w:instrText>
                            </w:r>
                            <w:r>
                              <w:fldChar w:fldCharType="separate"/>
                            </w:r>
                            <w:r>
                              <w:rPr>
                                <w:color w:val="0000FF"/>
                                <w:sz w:val="22"/>
                                <w:u w:val="single" w:color="0000FF"/>
                              </w:rPr>
                              <w:t>X</w:t>
                            </w:r>
                            <w:r>
                              <w:rPr>
                                <w:color w:val="0000FF"/>
                                <w:sz w:val="22"/>
                                <w:u w:val="single" w:color="0000FF"/>
                              </w:rPr>
                              <w:fldChar w:fldCharType="end"/>
                            </w:r>
                            <w:r>
                              <w:rPr>
                                <w:color w:val="0000FF"/>
                                <w:sz w:val="22"/>
                              </w:rPr>
                              <w:t xml:space="preserve"> </w:t>
                            </w:r>
                            <w:r>
                              <w:fldChar w:fldCharType="begin"/>
                            </w:r>
                            <w:r>
                              <w:instrText xml:space="preserve"> HYPERLINK \l "_bookmark20223" </w:instrText>
                            </w:r>
                            <w:r>
                              <w:fldChar w:fldCharType="separate"/>
                            </w:r>
                            <w:r>
                              <w:rPr>
                                <w:color w:val="0000FF"/>
                                <w:sz w:val="22"/>
                                <w:u w:val="single" w:color="0000FF"/>
                              </w:rPr>
                              <w:t>Y</w:t>
                            </w:r>
                            <w:r>
                              <w:rPr>
                                <w:color w:val="0000FF"/>
                                <w:sz w:val="22"/>
                                <w:u w:val="single" w:color="0000FF"/>
                              </w:rPr>
                              <w:fldChar w:fldCharType="end"/>
                            </w:r>
                            <w:r>
                              <w:rPr>
                                <w:color w:val="0000FF"/>
                                <w:sz w:val="22"/>
                              </w:rPr>
                              <w:t xml:space="preserve"> </w:t>
                            </w:r>
                            <w:r>
                              <w:fldChar w:fldCharType="begin"/>
                            </w:r>
                            <w:r>
                              <w:instrText xml:space="preserve"> HYPERLINK \l "_bookmark20224" </w:instrText>
                            </w:r>
                            <w:r>
                              <w:fldChar w:fldCharType="separate"/>
                            </w:r>
                            <w:r>
                              <w:rPr>
                                <w:color w:val="0000FF"/>
                                <w:sz w:val="22"/>
                                <w:u w:val="single" w:color="0000FF"/>
                              </w:rPr>
                              <w:t>Z</w:t>
                            </w:r>
                            <w:r>
                              <w:rPr>
                                <w:color w:val="0000FF"/>
                                <w:sz w:val="22"/>
                                <w:u w:val="single" w:color="0000FF"/>
                              </w:rPr>
                              <w:fldChar w:fldCharType="end"/>
                            </w:r>
                          </w:p>
                          <w:p w14:paraId="0E77F59C">
                            <w:pPr>
                              <w:pStyle w:val="3"/>
                              <w:spacing w:before="1"/>
                              <w:ind w:left="0"/>
                              <w:rPr>
                                <w:sz w:val="22"/>
                              </w:rPr>
                            </w:pPr>
                          </w:p>
                          <w:p w14:paraId="4B6A9CA1">
                            <w:pPr>
                              <w:spacing w:before="0"/>
                              <w:ind w:left="103" w:right="0" w:firstLine="0"/>
                              <w:jc w:val="left"/>
                              <w:rPr>
                                <w:b/>
                                <w:sz w:val="22"/>
                              </w:rPr>
                            </w:pPr>
                            <w:r>
                              <w:fldChar w:fldCharType="begin"/>
                            </w:r>
                            <w:r>
                              <w:instrText xml:space="preserve"> HYPERLINK \l "_bookmark20225" </w:instrText>
                            </w:r>
                            <w:r>
                              <w:fldChar w:fldCharType="separate"/>
                            </w:r>
                            <w:r>
                              <w:rPr>
                                <w:b/>
                                <w:color w:val="0000FF"/>
                                <w:w w:val="100"/>
                                <w:sz w:val="22"/>
                                <w:u w:val="single" w:color="0000FF"/>
                              </w:rPr>
                              <w:t xml:space="preserve"> </w:t>
                            </w:r>
                            <w:r>
                              <w:rPr>
                                <w:b/>
                                <w:color w:val="0000FF"/>
                                <w:sz w:val="22"/>
                                <w:u w:val="single" w:color="0000FF"/>
                              </w:rPr>
                              <w:t>PART OF SPEECH INDEX</w:t>
                            </w:r>
                            <w:r>
                              <w:rPr>
                                <w:b/>
                                <w:color w:val="0000FF"/>
                                <w:sz w:val="22"/>
                                <w:u w:val="single" w:color="0000FF"/>
                              </w:rPr>
                              <w:fldChar w:fldCharType="end"/>
                            </w:r>
                          </w:p>
                          <w:p w14:paraId="492B6105">
                            <w:pPr>
                              <w:spacing w:before="0"/>
                              <w:ind w:left="352" w:right="0" w:firstLine="0"/>
                              <w:jc w:val="left"/>
                              <w:rPr>
                                <w:sz w:val="22"/>
                              </w:rPr>
                            </w:pPr>
                            <w:r>
                              <w:fldChar w:fldCharType="begin"/>
                            </w:r>
                            <w:r>
                              <w:instrText xml:space="preserve"> HYPERLINK \l "_bookmark20226" </w:instrText>
                            </w:r>
                            <w:r>
                              <w:fldChar w:fldCharType="separate"/>
                            </w:r>
                            <w:r>
                              <w:rPr>
                                <w:color w:val="0000FF"/>
                                <w:sz w:val="22"/>
                                <w:u w:val="single" w:color="0000FF"/>
                              </w:rPr>
                              <w:t>verb</w:t>
                            </w:r>
                            <w:r>
                              <w:rPr>
                                <w:color w:val="0000FF"/>
                                <w:sz w:val="22"/>
                                <w:u w:val="single" w:color="0000FF"/>
                              </w:rPr>
                              <w:fldChar w:fldCharType="end"/>
                            </w:r>
                            <w:r>
                              <w:rPr>
                                <w:color w:val="0000FF"/>
                                <w:sz w:val="22"/>
                              </w:rPr>
                              <w:t xml:space="preserve"> </w:t>
                            </w:r>
                            <w:r>
                              <w:fldChar w:fldCharType="begin"/>
                            </w:r>
                            <w:r>
                              <w:instrText xml:space="preserve"> HYPERLINK \l "_bookmark20227" </w:instrText>
                            </w:r>
                            <w:r>
                              <w:fldChar w:fldCharType="separate"/>
                            </w:r>
                            <w:r>
                              <w:rPr>
                                <w:color w:val="0000FF"/>
                                <w:sz w:val="22"/>
                                <w:u w:val="single" w:color="0000FF"/>
                              </w:rPr>
                              <w:t>noun</w:t>
                            </w:r>
                            <w:r>
                              <w:rPr>
                                <w:color w:val="0000FF"/>
                                <w:sz w:val="22"/>
                                <w:u w:val="single" w:color="0000FF"/>
                              </w:rPr>
                              <w:fldChar w:fldCharType="end"/>
                            </w:r>
                            <w:r>
                              <w:rPr>
                                <w:color w:val="0000FF"/>
                                <w:sz w:val="22"/>
                              </w:rPr>
                              <w:t xml:space="preserve"> </w:t>
                            </w:r>
                            <w:r>
                              <w:fldChar w:fldCharType="begin"/>
                            </w:r>
                            <w:r>
                              <w:instrText xml:space="preserve"> HYPERLINK \l "_bookmark20228" </w:instrText>
                            </w:r>
                            <w:r>
                              <w:fldChar w:fldCharType="separate"/>
                            </w:r>
                            <w:r>
                              <w:rPr>
                                <w:color w:val="0000FF"/>
                                <w:sz w:val="22"/>
                                <w:u w:val="single" w:color="0000FF"/>
                              </w:rPr>
                              <w:t>adjective</w:t>
                            </w:r>
                            <w:r>
                              <w:rPr>
                                <w:color w:val="0000FF"/>
                                <w:sz w:val="22"/>
                                <w:u w:val="single" w:color="0000FF"/>
                              </w:rPr>
                              <w:fldChar w:fldCharType="end"/>
                            </w:r>
                            <w:r>
                              <w:rPr>
                                <w:color w:val="0000FF"/>
                                <w:sz w:val="22"/>
                              </w:rPr>
                              <w:t xml:space="preserve"> </w:t>
                            </w:r>
                            <w:r>
                              <w:fldChar w:fldCharType="begin"/>
                            </w:r>
                            <w:r>
                              <w:instrText xml:space="preserve"> HYPERLINK \l "_bookmark20229" </w:instrText>
                            </w:r>
                            <w:r>
                              <w:fldChar w:fldCharType="separate"/>
                            </w:r>
                            <w:r>
                              <w:rPr>
                                <w:color w:val="0000FF"/>
                                <w:sz w:val="22"/>
                                <w:u w:val="single" w:color="0000FF"/>
                              </w:rPr>
                              <w:t>adverb</w:t>
                            </w:r>
                            <w:r>
                              <w:rPr>
                                <w:color w:val="0000FF"/>
                                <w:sz w:val="22"/>
                                <w:u w:val="single" w:color="0000FF"/>
                              </w:rPr>
                              <w:fldChar w:fldCharType="end"/>
                            </w:r>
                            <w:r>
                              <w:rPr>
                                <w:color w:val="0000FF"/>
                                <w:sz w:val="22"/>
                              </w:rPr>
                              <w:t xml:space="preserve"> </w:t>
                            </w:r>
                            <w:r>
                              <w:fldChar w:fldCharType="begin"/>
                            </w:r>
                            <w:r>
                              <w:instrText xml:space="preserve"> HYPERLINK \l "_bookmark20230" </w:instrText>
                            </w:r>
                            <w:r>
                              <w:fldChar w:fldCharType="separate"/>
                            </w:r>
                            <w:r>
                              <w:rPr>
                                <w:color w:val="0000FF"/>
                                <w:sz w:val="22"/>
                                <w:u w:val="single" w:color="0000FF"/>
                              </w:rPr>
                              <w:t>function word</w:t>
                            </w:r>
                            <w:r>
                              <w:rPr>
                                <w:color w:val="0000FF"/>
                                <w:sz w:val="22"/>
                                <w:u w:val="single" w:color="0000FF"/>
                              </w:rPr>
                              <w:fldChar w:fldCharType="end"/>
                            </w:r>
                          </w:p>
                          <w:p w14:paraId="6197722E">
                            <w:pPr>
                              <w:pStyle w:val="3"/>
                              <w:ind w:left="0"/>
                              <w:rPr>
                                <w:sz w:val="22"/>
                              </w:rPr>
                            </w:pPr>
                          </w:p>
                          <w:p w14:paraId="2F5E78D0">
                            <w:pPr>
                              <w:spacing w:before="1"/>
                              <w:ind w:left="103" w:right="0" w:firstLine="0"/>
                              <w:jc w:val="left"/>
                              <w:rPr>
                                <w:sz w:val="22"/>
                              </w:rPr>
                            </w:pPr>
                            <w:r>
                              <w:rPr>
                                <w:sz w:val="22"/>
                              </w:rPr>
                              <w:t xml:space="preserve">(Note: use </w:t>
                            </w:r>
                            <w:r>
                              <w:rPr>
                                <w:b/>
                                <w:sz w:val="22"/>
                              </w:rPr>
                              <w:t xml:space="preserve">ALT </w:t>
                            </w:r>
                            <w:r>
                              <w:rPr>
                                <w:b/>
                                <w:sz w:val="20"/>
                              </w:rPr>
                              <w:t xml:space="preserve">← </w:t>
                            </w:r>
                            <w:r>
                              <w:rPr>
                                <w:sz w:val="22"/>
                              </w:rPr>
                              <w:t>to return to indexes from frequency-based entries)</w:t>
                            </w:r>
                          </w:p>
                        </w:txbxContent>
                      </wps:txbx>
                      <wps:bodyPr lIns="0" tIns="0" rIns="0" bIns="0" upright="1"/>
                    </wps:wsp>
                  </a:graphicData>
                </a:graphic>
              </wp:inline>
            </w:drawing>
          </mc:Choice>
          <mc:Fallback>
            <w:pict>
              <v:shape id="_x0000_s1026" o:spid="_x0000_s1026" o:spt="202" type="#_x0000_t202" style="height:94.6pt;width:478.9pt;" filled="f" stroked="t" coordsize="21600,21600" o:gfxdata="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B0F4U1gAAAAUBAAAPAAAAAAAA&#10;AAEAIAAAACIAAABkcnMvZG93bnJldi54bWxQSwECFAAUAAAACACHTuJA3Yt6iRQCAAAyBAAADgAA&#10;AAAAAAABACAAAAAlAQAAZHJzL2Uyb0RvYy54bWxQSwUGAAAAAAYABgBZAQAAqwUAAAAA&#10;">
                <v:fill on="f" focussize="0,0"/>
                <v:stroke weight="0.48007874015748pt" color="#D9D9D9" joinstyle="miter"/>
                <v:imagedata o:title=""/>
                <o:lock v:ext="edit" aspectratio="f"/>
                <v:textbox inset="0mm,0mm,0mm,0mm">
                  <w:txbxContent>
                    <w:p w14:paraId="5CE59479">
                      <w:pPr>
                        <w:spacing w:before="0" w:line="265" w:lineRule="exact"/>
                        <w:ind w:left="103" w:right="0" w:firstLine="0"/>
                        <w:jc w:val="left"/>
                        <w:rPr>
                          <w:b/>
                          <w:sz w:val="22"/>
                        </w:rPr>
                      </w:pPr>
                      <w:r>
                        <w:fldChar w:fldCharType="begin"/>
                      </w:r>
                      <w:r>
                        <w:instrText xml:space="preserve"> HYPERLINK \l "_bookmark20200" </w:instrText>
                      </w:r>
                      <w:r>
                        <w:fldChar w:fldCharType="separate"/>
                      </w:r>
                      <w:r>
                        <w:rPr>
                          <w:b/>
                          <w:color w:val="0000FF"/>
                          <w:w w:val="100"/>
                          <w:sz w:val="22"/>
                          <w:u w:val="single" w:color="0000FF"/>
                        </w:rPr>
                        <w:t xml:space="preserve"> </w:t>
                      </w:r>
                      <w:r>
                        <w:rPr>
                          <w:b/>
                          <w:color w:val="0000FF"/>
                          <w:sz w:val="22"/>
                          <w:u w:val="single" w:color="0000FF"/>
                        </w:rPr>
                        <w:t>ALPHABETICAL INDEX</w:t>
                      </w:r>
                      <w:r>
                        <w:rPr>
                          <w:b/>
                          <w:color w:val="0000FF"/>
                          <w:sz w:val="22"/>
                          <w:u w:val="single" w:color="0000FF"/>
                        </w:rPr>
                        <w:fldChar w:fldCharType="end"/>
                      </w:r>
                    </w:p>
                    <w:p w14:paraId="47796A3C">
                      <w:pPr>
                        <w:spacing w:before="0"/>
                        <w:ind w:left="355" w:right="0" w:firstLine="0"/>
                        <w:jc w:val="left"/>
                        <w:rPr>
                          <w:sz w:val="22"/>
                        </w:rPr>
                      </w:pPr>
                      <w:r>
                        <w:fldChar w:fldCharType="begin"/>
                      </w:r>
                      <w:r>
                        <w:instrText xml:space="preserve"> HYPERLINK \l "_bookmark20201" </w:instrText>
                      </w:r>
                      <w:r>
                        <w:fldChar w:fldCharType="separate"/>
                      </w:r>
                      <w:r>
                        <w:rPr>
                          <w:color w:val="0000FF"/>
                          <w:sz w:val="22"/>
                          <w:u w:val="single" w:color="0000FF"/>
                        </w:rPr>
                        <w:t>A</w:t>
                      </w:r>
                      <w:r>
                        <w:rPr>
                          <w:color w:val="0000FF"/>
                          <w:sz w:val="22"/>
                          <w:u w:val="single" w:color="0000FF"/>
                        </w:rPr>
                        <w:fldChar w:fldCharType="end"/>
                      </w:r>
                      <w:r>
                        <w:rPr>
                          <w:color w:val="0000FF"/>
                          <w:sz w:val="22"/>
                        </w:rPr>
                        <w:t xml:space="preserve"> </w:t>
                      </w:r>
                      <w:r>
                        <w:fldChar w:fldCharType="begin"/>
                      </w:r>
                      <w:r>
                        <w:instrText xml:space="preserve"> HYPERLINK \l "_bookmark20202" </w:instrText>
                      </w:r>
                      <w:r>
                        <w:fldChar w:fldCharType="separate"/>
                      </w:r>
                      <w:r>
                        <w:rPr>
                          <w:color w:val="0000FF"/>
                          <w:sz w:val="22"/>
                          <w:u w:val="single" w:color="0000FF"/>
                        </w:rPr>
                        <w:t>B</w:t>
                      </w:r>
                      <w:r>
                        <w:rPr>
                          <w:color w:val="0000FF"/>
                          <w:sz w:val="22"/>
                          <w:u w:val="single" w:color="0000FF"/>
                        </w:rPr>
                        <w:fldChar w:fldCharType="end"/>
                      </w:r>
                      <w:r>
                        <w:rPr>
                          <w:color w:val="0000FF"/>
                          <w:sz w:val="22"/>
                        </w:rPr>
                        <w:t xml:space="preserve"> </w:t>
                      </w:r>
                      <w:r>
                        <w:fldChar w:fldCharType="begin"/>
                      </w:r>
                      <w:r>
                        <w:instrText xml:space="preserve"> HYPERLINK \l "_bookmark20203" </w:instrText>
                      </w:r>
                      <w:r>
                        <w:fldChar w:fldCharType="separate"/>
                      </w:r>
                      <w:r>
                        <w:rPr>
                          <w:color w:val="0000FF"/>
                          <w:sz w:val="22"/>
                          <w:u w:val="single" w:color="0000FF"/>
                        </w:rPr>
                        <w:t>C</w:t>
                      </w:r>
                      <w:r>
                        <w:rPr>
                          <w:color w:val="0000FF"/>
                          <w:sz w:val="22"/>
                          <w:u w:val="single" w:color="0000FF"/>
                        </w:rPr>
                        <w:fldChar w:fldCharType="end"/>
                      </w:r>
                      <w:r>
                        <w:rPr>
                          <w:color w:val="0000FF"/>
                          <w:sz w:val="22"/>
                        </w:rPr>
                        <w:t xml:space="preserve"> </w:t>
                      </w:r>
                      <w:r>
                        <w:fldChar w:fldCharType="begin"/>
                      </w:r>
                      <w:r>
                        <w:instrText xml:space="preserve"> HYPERLINK \l "_bookmark20204" </w:instrText>
                      </w:r>
                      <w:r>
                        <w:fldChar w:fldCharType="separate"/>
                      </w:r>
                      <w:r>
                        <w:rPr>
                          <w:color w:val="0000FF"/>
                          <w:sz w:val="22"/>
                          <w:u w:val="single" w:color="0000FF"/>
                        </w:rPr>
                        <w:t>D</w:t>
                      </w:r>
                      <w:r>
                        <w:rPr>
                          <w:color w:val="0000FF"/>
                          <w:sz w:val="22"/>
                          <w:u w:val="single" w:color="0000FF"/>
                        </w:rPr>
                        <w:fldChar w:fldCharType="end"/>
                      </w:r>
                      <w:r>
                        <w:rPr>
                          <w:color w:val="0000FF"/>
                          <w:sz w:val="22"/>
                        </w:rPr>
                        <w:t xml:space="preserve"> </w:t>
                      </w:r>
                      <w:r>
                        <w:fldChar w:fldCharType="begin"/>
                      </w:r>
                      <w:r>
                        <w:instrText xml:space="preserve"> HYPERLINK \l "_bookmark20205" </w:instrText>
                      </w:r>
                      <w:r>
                        <w:fldChar w:fldCharType="separate"/>
                      </w:r>
                      <w:r>
                        <w:rPr>
                          <w:color w:val="0000FF"/>
                          <w:sz w:val="22"/>
                          <w:u w:val="single" w:color="0000FF"/>
                        </w:rPr>
                        <w:t>E</w:t>
                      </w:r>
                      <w:r>
                        <w:rPr>
                          <w:color w:val="0000FF"/>
                          <w:sz w:val="22"/>
                          <w:u w:val="single" w:color="0000FF"/>
                        </w:rPr>
                        <w:fldChar w:fldCharType="end"/>
                      </w:r>
                      <w:r>
                        <w:rPr>
                          <w:color w:val="0000FF"/>
                          <w:sz w:val="22"/>
                        </w:rPr>
                        <w:t xml:space="preserve"> </w:t>
                      </w:r>
                      <w:r>
                        <w:fldChar w:fldCharType="begin"/>
                      </w:r>
                      <w:r>
                        <w:instrText xml:space="preserve"> HYPERLINK \l "_bookmark20206" </w:instrText>
                      </w:r>
                      <w:r>
                        <w:fldChar w:fldCharType="separate"/>
                      </w:r>
                      <w:r>
                        <w:rPr>
                          <w:color w:val="0000FF"/>
                          <w:sz w:val="22"/>
                          <w:u w:val="single" w:color="0000FF"/>
                        </w:rPr>
                        <w:t>F</w:t>
                      </w:r>
                      <w:r>
                        <w:rPr>
                          <w:color w:val="0000FF"/>
                          <w:sz w:val="22"/>
                          <w:u w:val="single" w:color="0000FF"/>
                        </w:rPr>
                        <w:fldChar w:fldCharType="end"/>
                      </w:r>
                      <w:r>
                        <w:rPr>
                          <w:color w:val="0000FF"/>
                          <w:sz w:val="22"/>
                        </w:rPr>
                        <w:t xml:space="preserve"> </w:t>
                      </w:r>
                      <w:r>
                        <w:fldChar w:fldCharType="begin"/>
                      </w:r>
                      <w:r>
                        <w:instrText xml:space="preserve"> HYPERLINK \l "_bookmark20207" </w:instrText>
                      </w:r>
                      <w:r>
                        <w:fldChar w:fldCharType="separate"/>
                      </w:r>
                      <w:r>
                        <w:rPr>
                          <w:color w:val="0000FF"/>
                          <w:sz w:val="22"/>
                          <w:u w:val="single" w:color="0000FF"/>
                        </w:rPr>
                        <w:t>G</w:t>
                      </w:r>
                      <w:r>
                        <w:rPr>
                          <w:color w:val="0000FF"/>
                          <w:sz w:val="22"/>
                          <w:u w:val="single" w:color="0000FF"/>
                        </w:rPr>
                        <w:fldChar w:fldCharType="end"/>
                      </w:r>
                      <w:r>
                        <w:rPr>
                          <w:color w:val="0000FF"/>
                          <w:sz w:val="22"/>
                        </w:rPr>
                        <w:t xml:space="preserve"> </w:t>
                      </w:r>
                      <w:r>
                        <w:fldChar w:fldCharType="begin"/>
                      </w:r>
                      <w:r>
                        <w:instrText xml:space="preserve"> HYPERLINK \l "_bookmark20208" </w:instrText>
                      </w:r>
                      <w:r>
                        <w:fldChar w:fldCharType="separate"/>
                      </w:r>
                      <w:r>
                        <w:rPr>
                          <w:color w:val="0000FF"/>
                          <w:sz w:val="22"/>
                          <w:u w:val="single" w:color="0000FF"/>
                        </w:rPr>
                        <w:t>H</w:t>
                      </w:r>
                      <w:r>
                        <w:rPr>
                          <w:color w:val="0000FF"/>
                          <w:sz w:val="22"/>
                          <w:u w:val="single" w:color="0000FF"/>
                        </w:rPr>
                        <w:fldChar w:fldCharType="end"/>
                      </w:r>
                      <w:r>
                        <w:rPr>
                          <w:color w:val="0000FF"/>
                          <w:sz w:val="22"/>
                        </w:rPr>
                        <w:t xml:space="preserve"> </w:t>
                      </w:r>
                      <w:r>
                        <w:fldChar w:fldCharType="begin"/>
                      </w:r>
                      <w:r>
                        <w:instrText xml:space="preserve"> HYPERLINK \l "_bookmark20209" </w:instrText>
                      </w:r>
                      <w:r>
                        <w:fldChar w:fldCharType="separate"/>
                      </w:r>
                      <w:r>
                        <w:rPr>
                          <w:color w:val="0000FF"/>
                          <w:sz w:val="22"/>
                        </w:rPr>
                        <w:t>I</w:t>
                      </w:r>
                      <w:r>
                        <w:rPr>
                          <w:color w:val="0000FF"/>
                          <w:sz w:val="22"/>
                        </w:rPr>
                        <w:fldChar w:fldCharType="end"/>
                      </w:r>
                      <w:r>
                        <w:rPr>
                          <w:color w:val="0000FF"/>
                          <w:sz w:val="22"/>
                        </w:rPr>
                        <w:t xml:space="preserve"> </w:t>
                      </w:r>
                      <w:r>
                        <w:fldChar w:fldCharType="begin"/>
                      </w:r>
                      <w:r>
                        <w:instrText xml:space="preserve"> HYPERLINK \l "_bookmark20210" </w:instrText>
                      </w:r>
                      <w:r>
                        <w:fldChar w:fldCharType="separate"/>
                      </w:r>
                      <w:r>
                        <w:rPr>
                          <w:color w:val="0000FF"/>
                          <w:sz w:val="22"/>
                        </w:rPr>
                        <w:t>J</w:t>
                      </w:r>
                      <w:r>
                        <w:rPr>
                          <w:color w:val="0000FF"/>
                          <w:sz w:val="22"/>
                        </w:rPr>
                        <w:fldChar w:fldCharType="end"/>
                      </w:r>
                      <w:r>
                        <w:rPr>
                          <w:color w:val="0000FF"/>
                          <w:sz w:val="22"/>
                        </w:rPr>
                        <w:t xml:space="preserve"> </w:t>
                      </w:r>
                      <w:r>
                        <w:fldChar w:fldCharType="begin"/>
                      </w:r>
                      <w:r>
                        <w:instrText xml:space="preserve"> HYPERLINK \l "_bookmark20211" </w:instrText>
                      </w:r>
                      <w:r>
                        <w:fldChar w:fldCharType="separate"/>
                      </w:r>
                      <w:r>
                        <w:rPr>
                          <w:color w:val="0000FF"/>
                          <w:sz w:val="22"/>
                          <w:u w:val="single" w:color="0000FF"/>
                        </w:rPr>
                        <w:t>K</w:t>
                      </w:r>
                      <w:r>
                        <w:rPr>
                          <w:color w:val="0000FF"/>
                          <w:sz w:val="22"/>
                          <w:u w:val="single" w:color="0000FF"/>
                        </w:rPr>
                        <w:fldChar w:fldCharType="end"/>
                      </w:r>
                      <w:r>
                        <w:rPr>
                          <w:color w:val="0000FF"/>
                          <w:sz w:val="22"/>
                        </w:rPr>
                        <w:t xml:space="preserve"> </w:t>
                      </w:r>
                      <w:r>
                        <w:fldChar w:fldCharType="begin"/>
                      </w:r>
                      <w:r>
                        <w:instrText xml:space="preserve"> HYPERLINK \l "_bookmark20211" </w:instrText>
                      </w:r>
                      <w:r>
                        <w:fldChar w:fldCharType="separate"/>
                      </w:r>
                      <w:r>
                        <w:rPr>
                          <w:color w:val="0000FF"/>
                          <w:sz w:val="22"/>
                          <w:u w:val="single" w:color="0000FF"/>
                        </w:rPr>
                        <w:t>L</w:t>
                      </w:r>
                      <w:r>
                        <w:rPr>
                          <w:color w:val="0000FF"/>
                          <w:sz w:val="22"/>
                          <w:u w:val="single" w:color="0000FF"/>
                        </w:rPr>
                        <w:fldChar w:fldCharType="end"/>
                      </w:r>
                      <w:r>
                        <w:rPr>
                          <w:color w:val="0000FF"/>
                          <w:sz w:val="22"/>
                        </w:rPr>
                        <w:t xml:space="preserve"> </w:t>
                      </w:r>
                      <w:r>
                        <w:fldChar w:fldCharType="begin"/>
                      </w:r>
                      <w:r>
                        <w:instrText xml:space="preserve"> HYPERLINK \l "_bookmark20212" </w:instrText>
                      </w:r>
                      <w:r>
                        <w:fldChar w:fldCharType="separate"/>
                      </w:r>
                      <w:r>
                        <w:rPr>
                          <w:color w:val="0000FF"/>
                          <w:sz w:val="22"/>
                          <w:u w:val="single" w:color="0000FF"/>
                        </w:rPr>
                        <w:t>M</w:t>
                      </w:r>
                      <w:r>
                        <w:rPr>
                          <w:color w:val="0000FF"/>
                          <w:sz w:val="22"/>
                          <w:u w:val="single" w:color="0000FF"/>
                        </w:rPr>
                        <w:fldChar w:fldCharType="end"/>
                      </w:r>
                      <w:r>
                        <w:rPr>
                          <w:color w:val="0000FF"/>
                          <w:sz w:val="22"/>
                        </w:rPr>
                        <w:t xml:space="preserve"> </w:t>
                      </w:r>
                      <w:r>
                        <w:fldChar w:fldCharType="begin"/>
                      </w:r>
                      <w:r>
                        <w:instrText xml:space="preserve"> HYPERLINK \l "_bookmark20213" </w:instrText>
                      </w:r>
                      <w:r>
                        <w:fldChar w:fldCharType="separate"/>
                      </w:r>
                      <w:r>
                        <w:rPr>
                          <w:color w:val="0000FF"/>
                          <w:sz w:val="22"/>
                          <w:u w:val="single" w:color="0000FF"/>
                        </w:rPr>
                        <w:t>N</w:t>
                      </w:r>
                      <w:r>
                        <w:rPr>
                          <w:color w:val="0000FF"/>
                          <w:sz w:val="22"/>
                          <w:u w:val="single" w:color="0000FF"/>
                        </w:rPr>
                        <w:fldChar w:fldCharType="end"/>
                      </w:r>
                      <w:r>
                        <w:rPr>
                          <w:color w:val="0000FF"/>
                          <w:sz w:val="22"/>
                        </w:rPr>
                        <w:t xml:space="preserve"> </w:t>
                      </w:r>
                      <w:r>
                        <w:fldChar w:fldCharType="begin"/>
                      </w:r>
                      <w:r>
                        <w:instrText xml:space="preserve"> HYPERLINK \l "_bookmark20214" </w:instrText>
                      </w:r>
                      <w:r>
                        <w:fldChar w:fldCharType="separate"/>
                      </w:r>
                      <w:r>
                        <w:rPr>
                          <w:color w:val="0000FF"/>
                          <w:sz w:val="22"/>
                          <w:u w:val="single" w:color="0000FF"/>
                        </w:rPr>
                        <w:t>O</w:t>
                      </w:r>
                      <w:r>
                        <w:rPr>
                          <w:color w:val="0000FF"/>
                          <w:sz w:val="22"/>
                          <w:u w:val="single" w:color="0000FF"/>
                        </w:rPr>
                        <w:fldChar w:fldCharType="end"/>
                      </w:r>
                      <w:r>
                        <w:rPr>
                          <w:color w:val="0000FF"/>
                          <w:sz w:val="22"/>
                        </w:rPr>
                        <w:t xml:space="preserve"> </w:t>
                      </w:r>
                      <w:r>
                        <w:fldChar w:fldCharType="begin"/>
                      </w:r>
                      <w:r>
                        <w:instrText xml:space="preserve"> HYPERLINK \l "_bookmark20215" </w:instrText>
                      </w:r>
                      <w:r>
                        <w:fldChar w:fldCharType="separate"/>
                      </w:r>
                      <w:r>
                        <w:rPr>
                          <w:color w:val="0000FF"/>
                          <w:sz w:val="22"/>
                          <w:u w:val="single" w:color="0000FF"/>
                        </w:rPr>
                        <w:t>P</w:t>
                      </w:r>
                      <w:r>
                        <w:rPr>
                          <w:color w:val="0000FF"/>
                          <w:sz w:val="22"/>
                          <w:u w:val="single" w:color="0000FF"/>
                        </w:rPr>
                        <w:fldChar w:fldCharType="end"/>
                      </w:r>
                      <w:r>
                        <w:rPr>
                          <w:color w:val="0000FF"/>
                          <w:sz w:val="22"/>
                        </w:rPr>
                        <w:t xml:space="preserve"> </w:t>
                      </w:r>
                      <w:r>
                        <w:fldChar w:fldCharType="begin"/>
                      </w:r>
                      <w:r>
                        <w:instrText xml:space="preserve"> HYPERLINK \l "_bookmark20216" </w:instrText>
                      </w:r>
                      <w:r>
                        <w:fldChar w:fldCharType="separate"/>
                      </w:r>
                      <w:r>
                        <w:rPr>
                          <w:color w:val="0000FF"/>
                          <w:sz w:val="22"/>
                          <w:u w:val="single" w:color="0000FF"/>
                        </w:rPr>
                        <w:t>Q</w:t>
                      </w:r>
                      <w:r>
                        <w:rPr>
                          <w:color w:val="0000FF"/>
                          <w:sz w:val="22"/>
                          <w:u w:val="single" w:color="0000FF"/>
                        </w:rPr>
                        <w:fldChar w:fldCharType="end"/>
                      </w:r>
                      <w:r>
                        <w:rPr>
                          <w:color w:val="0000FF"/>
                          <w:sz w:val="22"/>
                        </w:rPr>
                        <w:t xml:space="preserve"> </w:t>
                      </w:r>
                      <w:r>
                        <w:fldChar w:fldCharType="begin"/>
                      </w:r>
                      <w:r>
                        <w:instrText xml:space="preserve"> HYPERLINK \l "_bookmark20217" </w:instrText>
                      </w:r>
                      <w:r>
                        <w:fldChar w:fldCharType="separate"/>
                      </w:r>
                      <w:r>
                        <w:rPr>
                          <w:color w:val="0000FF"/>
                          <w:sz w:val="22"/>
                          <w:u w:val="single" w:color="0000FF"/>
                        </w:rPr>
                        <w:t>R</w:t>
                      </w:r>
                      <w:r>
                        <w:rPr>
                          <w:color w:val="0000FF"/>
                          <w:sz w:val="22"/>
                          <w:u w:val="single" w:color="0000FF"/>
                        </w:rPr>
                        <w:fldChar w:fldCharType="end"/>
                      </w:r>
                      <w:r>
                        <w:rPr>
                          <w:color w:val="0000FF"/>
                          <w:sz w:val="22"/>
                        </w:rPr>
                        <w:t xml:space="preserve"> </w:t>
                      </w:r>
                      <w:r>
                        <w:fldChar w:fldCharType="begin"/>
                      </w:r>
                      <w:r>
                        <w:instrText xml:space="preserve"> HYPERLINK \l "_bookmark20218" </w:instrText>
                      </w:r>
                      <w:r>
                        <w:fldChar w:fldCharType="separate"/>
                      </w:r>
                      <w:r>
                        <w:rPr>
                          <w:color w:val="0000FF"/>
                          <w:sz w:val="22"/>
                          <w:u w:val="single" w:color="0000FF"/>
                        </w:rPr>
                        <w:t>S</w:t>
                      </w:r>
                      <w:r>
                        <w:rPr>
                          <w:color w:val="0000FF"/>
                          <w:sz w:val="22"/>
                          <w:u w:val="single" w:color="0000FF"/>
                        </w:rPr>
                        <w:fldChar w:fldCharType="end"/>
                      </w:r>
                      <w:r>
                        <w:rPr>
                          <w:color w:val="0000FF"/>
                          <w:sz w:val="22"/>
                        </w:rPr>
                        <w:t xml:space="preserve"> </w:t>
                      </w:r>
                      <w:r>
                        <w:fldChar w:fldCharType="begin"/>
                      </w:r>
                      <w:r>
                        <w:instrText xml:space="preserve"> HYPERLINK \l "_bookmark20219" </w:instrText>
                      </w:r>
                      <w:r>
                        <w:fldChar w:fldCharType="separate"/>
                      </w:r>
                      <w:r>
                        <w:rPr>
                          <w:color w:val="0000FF"/>
                          <w:sz w:val="22"/>
                          <w:u w:val="single" w:color="0000FF"/>
                        </w:rPr>
                        <w:t>T</w:t>
                      </w:r>
                      <w:r>
                        <w:rPr>
                          <w:color w:val="0000FF"/>
                          <w:sz w:val="22"/>
                          <w:u w:val="single" w:color="0000FF"/>
                        </w:rPr>
                        <w:fldChar w:fldCharType="end"/>
                      </w:r>
                      <w:r>
                        <w:rPr>
                          <w:color w:val="0000FF"/>
                          <w:sz w:val="22"/>
                        </w:rPr>
                        <w:t xml:space="preserve"> </w:t>
                      </w:r>
                      <w:r>
                        <w:fldChar w:fldCharType="begin"/>
                      </w:r>
                      <w:r>
                        <w:instrText xml:space="preserve"> HYPERLINK \l "_bookmark20220" </w:instrText>
                      </w:r>
                      <w:r>
                        <w:fldChar w:fldCharType="separate"/>
                      </w:r>
                      <w:r>
                        <w:rPr>
                          <w:color w:val="0000FF"/>
                          <w:sz w:val="22"/>
                          <w:u w:val="single" w:color="0000FF"/>
                        </w:rPr>
                        <w:t>U</w:t>
                      </w:r>
                      <w:r>
                        <w:rPr>
                          <w:color w:val="0000FF"/>
                          <w:sz w:val="22"/>
                          <w:u w:val="single" w:color="0000FF"/>
                        </w:rPr>
                        <w:fldChar w:fldCharType="end"/>
                      </w:r>
                      <w:r>
                        <w:rPr>
                          <w:color w:val="0000FF"/>
                          <w:sz w:val="22"/>
                        </w:rPr>
                        <w:t xml:space="preserve"> </w:t>
                      </w:r>
                      <w:r>
                        <w:fldChar w:fldCharType="begin"/>
                      </w:r>
                      <w:r>
                        <w:instrText xml:space="preserve"> HYPERLINK \l "_bookmark20221" </w:instrText>
                      </w:r>
                      <w:r>
                        <w:fldChar w:fldCharType="separate"/>
                      </w:r>
                      <w:r>
                        <w:rPr>
                          <w:color w:val="0000FF"/>
                          <w:sz w:val="22"/>
                          <w:u w:val="single" w:color="0000FF"/>
                        </w:rPr>
                        <w:t>V</w:t>
                      </w:r>
                      <w:r>
                        <w:rPr>
                          <w:color w:val="0000FF"/>
                          <w:sz w:val="22"/>
                          <w:u w:val="single" w:color="0000FF"/>
                        </w:rPr>
                        <w:fldChar w:fldCharType="end"/>
                      </w:r>
                      <w:r>
                        <w:rPr>
                          <w:color w:val="0000FF"/>
                          <w:sz w:val="22"/>
                        </w:rPr>
                        <w:t xml:space="preserve"> </w:t>
                      </w:r>
                      <w:r>
                        <w:fldChar w:fldCharType="begin"/>
                      </w:r>
                      <w:r>
                        <w:instrText xml:space="preserve"> HYPERLINK \l "_bookmark20222" </w:instrText>
                      </w:r>
                      <w:r>
                        <w:fldChar w:fldCharType="separate"/>
                      </w:r>
                      <w:r>
                        <w:rPr>
                          <w:color w:val="0000FF"/>
                          <w:sz w:val="22"/>
                          <w:u w:val="single" w:color="0000FF"/>
                        </w:rPr>
                        <w:t>W</w:t>
                      </w:r>
                      <w:r>
                        <w:rPr>
                          <w:color w:val="0000FF"/>
                          <w:sz w:val="22"/>
                          <w:u w:val="single" w:color="0000FF"/>
                        </w:rPr>
                        <w:fldChar w:fldCharType="end"/>
                      </w:r>
                      <w:r>
                        <w:rPr>
                          <w:color w:val="0000FF"/>
                          <w:sz w:val="22"/>
                        </w:rPr>
                        <w:t xml:space="preserve"> </w:t>
                      </w:r>
                      <w:r>
                        <w:fldChar w:fldCharType="begin"/>
                      </w:r>
                      <w:r>
                        <w:instrText xml:space="preserve"> HYPERLINK \l "_bookmark20223" </w:instrText>
                      </w:r>
                      <w:r>
                        <w:fldChar w:fldCharType="separate"/>
                      </w:r>
                      <w:r>
                        <w:rPr>
                          <w:color w:val="0000FF"/>
                          <w:sz w:val="22"/>
                          <w:u w:val="single" w:color="0000FF"/>
                        </w:rPr>
                        <w:t>X</w:t>
                      </w:r>
                      <w:r>
                        <w:rPr>
                          <w:color w:val="0000FF"/>
                          <w:sz w:val="22"/>
                          <w:u w:val="single" w:color="0000FF"/>
                        </w:rPr>
                        <w:fldChar w:fldCharType="end"/>
                      </w:r>
                      <w:r>
                        <w:rPr>
                          <w:color w:val="0000FF"/>
                          <w:sz w:val="22"/>
                        </w:rPr>
                        <w:t xml:space="preserve"> </w:t>
                      </w:r>
                      <w:r>
                        <w:fldChar w:fldCharType="begin"/>
                      </w:r>
                      <w:r>
                        <w:instrText xml:space="preserve"> HYPERLINK \l "_bookmark20223" </w:instrText>
                      </w:r>
                      <w:r>
                        <w:fldChar w:fldCharType="separate"/>
                      </w:r>
                      <w:r>
                        <w:rPr>
                          <w:color w:val="0000FF"/>
                          <w:sz w:val="22"/>
                          <w:u w:val="single" w:color="0000FF"/>
                        </w:rPr>
                        <w:t>Y</w:t>
                      </w:r>
                      <w:r>
                        <w:rPr>
                          <w:color w:val="0000FF"/>
                          <w:sz w:val="22"/>
                          <w:u w:val="single" w:color="0000FF"/>
                        </w:rPr>
                        <w:fldChar w:fldCharType="end"/>
                      </w:r>
                      <w:r>
                        <w:rPr>
                          <w:color w:val="0000FF"/>
                          <w:sz w:val="22"/>
                        </w:rPr>
                        <w:t xml:space="preserve"> </w:t>
                      </w:r>
                      <w:r>
                        <w:fldChar w:fldCharType="begin"/>
                      </w:r>
                      <w:r>
                        <w:instrText xml:space="preserve"> HYPERLINK \l "_bookmark20224" </w:instrText>
                      </w:r>
                      <w:r>
                        <w:fldChar w:fldCharType="separate"/>
                      </w:r>
                      <w:r>
                        <w:rPr>
                          <w:color w:val="0000FF"/>
                          <w:sz w:val="22"/>
                          <w:u w:val="single" w:color="0000FF"/>
                        </w:rPr>
                        <w:t>Z</w:t>
                      </w:r>
                      <w:r>
                        <w:rPr>
                          <w:color w:val="0000FF"/>
                          <w:sz w:val="22"/>
                          <w:u w:val="single" w:color="0000FF"/>
                        </w:rPr>
                        <w:fldChar w:fldCharType="end"/>
                      </w:r>
                    </w:p>
                    <w:p w14:paraId="0E77F59C">
                      <w:pPr>
                        <w:pStyle w:val="3"/>
                        <w:spacing w:before="1"/>
                        <w:ind w:left="0"/>
                        <w:rPr>
                          <w:sz w:val="22"/>
                        </w:rPr>
                      </w:pPr>
                    </w:p>
                    <w:p w14:paraId="4B6A9CA1">
                      <w:pPr>
                        <w:spacing w:before="0"/>
                        <w:ind w:left="103" w:right="0" w:firstLine="0"/>
                        <w:jc w:val="left"/>
                        <w:rPr>
                          <w:b/>
                          <w:sz w:val="22"/>
                        </w:rPr>
                      </w:pPr>
                      <w:r>
                        <w:fldChar w:fldCharType="begin"/>
                      </w:r>
                      <w:r>
                        <w:instrText xml:space="preserve"> HYPERLINK \l "_bookmark20225" </w:instrText>
                      </w:r>
                      <w:r>
                        <w:fldChar w:fldCharType="separate"/>
                      </w:r>
                      <w:r>
                        <w:rPr>
                          <w:b/>
                          <w:color w:val="0000FF"/>
                          <w:w w:val="100"/>
                          <w:sz w:val="22"/>
                          <w:u w:val="single" w:color="0000FF"/>
                        </w:rPr>
                        <w:t xml:space="preserve"> </w:t>
                      </w:r>
                      <w:r>
                        <w:rPr>
                          <w:b/>
                          <w:color w:val="0000FF"/>
                          <w:sz w:val="22"/>
                          <w:u w:val="single" w:color="0000FF"/>
                        </w:rPr>
                        <w:t>PART OF SPEECH INDEX</w:t>
                      </w:r>
                      <w:r>
                        <w:rPr>
                          <w:b/>
                          <w:color w:val="0000FF"/>
                          <w:sz w:val="22"/>
                          <w:u w:val="single" w:color="0000FF"/>
                        </w:rPr>
                        <w:fldChar w:fldCharType="end"/>
                      </w:r>
                    </w:p>
                    <w:p w14:paraId="492B6105">
                      <w:pPr>
                        <w:spacing w:before="0"/>
                        <w:ind w:left="352" w:right="0" w:firstLine="0"/>
                        <w:jc w:val="left"/>
                        <w:rPr>
                          <w:sz w:val="22"/>
                        </w:rPr>
                      </w:pPr>
                      <w:r>
                        <w:fldChar w:fldCharType="begin"/>
                      </w:r>
                      <w:r>
                        <w:instrText xml:space="preserve"> HYPERLINK \l "_bookmark20226" </w:instrText>
                      </w:r>
                      <w:r>
                        <w:fldChar w:fldCharType="separate"/>
                      </w:r>
                      <w:r>
                        <w:rPr>
                          <w:color w:val="0000FF"/>
                          <w:sz w:val="22"/>
                          <w:u w:val="single" w:color="0000FF"/>
                        </w:rPr>
                        <w:t>verb</w:t>
                      </w:r>
                      <w:r>
                        <w:rPr>
                          <w:color w:val="0000FF"/>
                          <w:sz w:val="22"/>
                          <w:u w:val="single" w:color="0000FF"/>
                        </w:rPr>
                        <w:fldChar w:fldCharType="end"/>
                      </w:r>
                      <w:r>
                        <w:rPr>
                          <w:color w:val="0000FF"/>
                          <w:sz w:val="22"/>
                        </w:rPr>
                        <w:t xml:space="preserve"> </w:t>
                      </w:r>
                      <w:r>
                        <w:fldChar w:fldCharType="begin"/>
                      </w:r>
                      <w:r>
                        <w:instrText xml:space="preserve"> HYPERLINK \l "_bookmark20227" </w:instrText>
                      </w:r>
                      <w:r>
                        <w:fldChar w:fldCharType="separate"/>
                      </w:r>
                      <w:r>
                        <w:rPr>
                          <w:color w:val="0000FF"/>
                          <w:sz w:val="22"/>
                          <w:u w:val="single" w:color="0000FF"/>
                        </w:rPr>
                        <w:t>noun</w:t>
                      </w:r>
                      <w:r>
                        <w:rPr>
                          <w:color w:val="0000FF"/>
                          <w:sz w:val="22"/>
                          <w:u w:val="single" w:color="0000FF"/>
                        </w:rPr>
                        <w:fldChar w:fldCharType="end"/>
                      </w:r>
                      <w:r>
                        <w:rPr>
                          <w:color w:val="0000FF"/>
                          <w:sz w:val="22"/>
                        </w:rPr>
                        <w:t xml:space="preserve"> </w:t>
                      </w:r>
                      <w:r>
                        <w:fldChar w:fldCharType="begin"/>
                      </w:r>
                      <w:r>
                        <w:instrText xml:space="preserve"> HYPERLINK \l "_bookmark20228" </w:instrText>
                      </w:r>
                      <w:r>
                        <w:fldChar w:fldCharType="separate"/>
                      </w:r>
                      <w:r>
                        <w:rPr>
                          <w:color w:val="0000FF"/>
                          <w:sz w:val="22"/>
                          <w:u w:val="single" w:color="0000FF"/>
                        </w:rPr>
                        <w:t>adjective</w:t>
                      </w:r>
                      <w:r>
                        <w:rPr>
                          <w:color w:val="0000FF"/>
                          <w:sz w:val="22"/>
                          <w:u w:val="single" w:color="0000FF"/>
                        </w:rPr>
                        <w:fldChar w:fldCharType="end"/>
                      </w:r>
                      <w:r>
                        <w:rPr>
                          <w:color w:val="0000FF"/>
                          <w:sz w:val="22"/>
                        </w:rPr>
                        <w:t xml:space="preserve"> </w:t>
                      </w:r>
                      <w:r>
                        <w:fldChar w:fldCharType="begin"/>
                      </w:r>
                      <w:r>
                        <w:instrText xml:space="preserve"> HYPERLINK \l "_bookmark20229" </w:instrText>
                      </w:r>
                      <w:r>
                        <w:fldChar w:fldCharType="separate"/>
                      </w:r>
                      <w:r>
                        <w:rPr>
                          <w:color w:val="0000FF"/>
                          <w:sz w:val="22"/>
                          <w:u w:val="single" w:color="0000FF"/>
                        </w:rPr>
                        <w:t>adverb</w:t>
                      </w:r>
                      <w:r>
                        <w:rPr>
                          <w:color w:val="0000FF"/>
                          <w:sz w:val="22"/>
                          <w:u w:val="single" w:color="0000FF"/>
                        </w:rPr>
                        <w:fldChar w:fldCharType="end"/>
                      </w:r>
                      <w:r>
                        <w:rPr>
                          <w:color w:val="0000FF"/>
                          <w:sz w:val="22"/>
                        </w:rPr>
                        <w:t xml:space="preserve"> </w:t>
                      </w:r>
                      <w:r>
                        <w:fldChar w:fldCharType="begin"/>
                      </w:r>
                      <w:r>
                        <w:instrText xml:space="preserve"> HYPERLINK \l "_bookmark20230" </w:instrText>
                      </w:r>
                      <w:r>
                        <w:fldChar w:fldCharType="separate"/>
                      </w:r>
                      <w:r>
                        <w:rPr>
                          <w:color w:val="0000FF"/>
                          <w:sz w:val="22"/>
                          <w:u w:val="single" w:color="0000FF"/>
                        </w:rPr>
                        <w:t>function word</w:t>
                      </w:r>
                      <w:r>
                        <w:rPr>
                          <w:color w:val="0000FF"/>
                          <w:sz w:val="22"/>
                          <w:u w:val="single" w:color="0000FF"/>
                        </w:rPr>
                        <w:fldChar w:fldCharType="end"/>
                      </w:r>
                    </w:p>
                    <w:p w14:paraId="6197722E">
                      <w:pPr>
                        <w:pStyle w:val="3"/>
                        <w:ind w:left="0"/>
                        <w:rPr>
                          <w:sz w:val="22"/>
                        </w:rPr>
                      </w:pPr>
                    </w:p>
                    <w:p w14:paraId="2F5E78D0">
                      <w:pPr>
                        <w:spacing w:before="1"/>
                        <w:ind w:left="103" w:right="0" w:firstLine="0"/>
                        <w:jc w:val="left"/>
                        <w:rPr>
                          <w:sz w:val="22"/>
                        </w:rPr>
                      </w:pPr>
                      <w:r>
                        <w:rPr>
                          <w:sz w:val="22"/>
                        </w:rPr>
                        <w:t xml:space="preserve">(Note: use </w:t>
                      </w:r>
                      <w:r>
                        <w:rPr>
                          <w:b/>
                          <w:sz w:val="22"/>
                        </w:rPr>
                        <w:t xml:space="preserve">ALT </w:t>
                      </w:r>
                      <w:r>
                        <w:rPr>
                          <w:b/>
                          <w:sz w:val="20"/>
                        </w:rPr>
                        <w:t xml:space="preserve">← </w:t>
                      </w:r>
                      <w:r>
                        <w:rPr>
                          <w:sz w:val="22"/>
                        </w:rPr>
                        <w:t>to return to indexes from frequency-based entries)</w:t>
                      </w:r>
                    </w:p>
                  </w:txbxContent>
                </v:textbox>
                <w10:wrap type="none"/>
                <w10:anchorlock/>
              </v:shape>
            </w:pict>
          </mc:Fallback>
        </mc:AlternateContent>
      </w:r>
    </w:p>
    <w:p w14:paraId="2FD7F345">
      <w:pPr>
        <w:pStyle w:val="3"/>
        <w:ind w:left="0"/>
      </w:pPr>
    </w:p>
    <w:p w14:paraId="27240C73">
      <w:pPr>
        <w:pStyle w:val="3"/>
        <w:spacing w:before="1"/>
        <w:ind w:left="0"/>
        <w:rPr>
          <w:sz w:val="19"/>
        </w:rPr>
      </w:pPr>
    </w:p>
    <w:p w14:paraId="085520D2">
      <w:pPr>
        <w:spacing w:before="0"/>
        <w:ind w:left="220" w:right="0" w:firstLine="0"/>
        <w:jc w:val="left"/>
        <w:rPr>
          <w:b/>
          <w:sz w:val="22"/>
        </w:rPr>
      </w:pPr>
      <w:r>
        <mc:AlternateContent>
          <mc:Choice Requires="wps">
            <w:drawing>
              <wp:anchor distT="0" distB="0" distL="114300" distR="114300" simplePos="0" relativeHeight="251663360" behindDoc="1" locked="0" layoutInCell="1" allowOverlap="1">
                <wp:simplePos x="0" y="0"/>
                <wp:positionH relativeFrom="page">
                  <wp:posOffset>856615</wp:posOffset>
                </wp:positionH>
                <wp:positionV relativeFrom="paragraph">
                  <wp:posOffset>251460</wp:posOffset>
                </wp:positionV>
                <wp:extent cx="6002655" cy="828040"/>
                <wp:effectExtent l="4445" t="4445" r="12700" b="5715"/>
                <wp:wrapTopAndBottom/>
                <wp:docPr id="3" name="文本框 3"/>
                <wp:cNvGraphicFramePr/>
                <a:graphic xmlns:a="http://schemas.openxmlformats.org/drawingml/2006/main">
                  <a:graphicData uri="http://schemas.microsoft.com/office/word/2010/wordprocessingShape">
                    <wps:wsp>
                      <wps:cNvSpPr txBox="1"/>
                      <wps:spPr>
                        <a:xfrm>
                          <a:off x="0" y="0"/>
                          <a:ext cx="6002655" cy="828040"/>
                        </a:xfrm>
                        <a:prstGeom prst="rect">
                          <a:avLst/>
                        </a:prstGeom>
                        <a:noFill/>
                        <a:ln w="9144" cap="flat" cmpd="sng">
                          <a:solidFill>
                            <a:srgbClr val="000000"/>
                          </a:solidFill>
                          <a:prstDash val="solid"/>
                          <a:miter/>
                          <a:headEnd type="none" w="med" len="med"/>
                          <a:tailEnd type="none" w="med" len="med"/>
                        </a:ln>
                      </wps:spPr>
                      <wps:txbx>
                        <w:txbxContent>
                          <w:p w14:paraId="39C3486D">
                            <w:pPr>
                              <w:spacing w:before="90"/>
                              <w:ind w:left="76" w:right="0" w:firstLine="0"/>
                              <w:jc w:val="left"/>
                              <w:rPr>
                                <w:i/>
                                <w:sz w:val="20"/>
                              </w:rPr>
                            </w:pPr>
                            <w:r>
                              <w:rPr>
                                <w:b/>
                                <w:sz w:val="20"/>
                              </w:rPr>
                              <w:t xml:space="preserve">Rank frequency </w:t>
                            </w:r>
                            <w:r>
                              <w:rPr>
                                <w:sz w:val="20"/>
                              </w:rPr>
                              <w:t xml:space="preserve">(1, 2, 3, …), </w:t>
                            </w:r>
                            <w:r>
                              <w:rPr>
                                <w:b/>
                                <w:sz w:val="20"/>
                              </w:rPr>
                              <w:t>lemma</w:t>
                            </w:r>
                            <w:r>
                              <w:rPr>
                                <w:sz w:val="20"/>
                              </w:rPr>
                              <w:t xml:space="preserve">, </w:t>
                            </w:r>
                            <w:r>
                              <w:rPr>
                                <w:i/>
                                <w:sz w:val="20"/>
                              </w:rPr>
                              <w:t>part of speech</w:t>
                            </w:r>
                          </w:p>
                          <w:p w14:paraId="3864D454">
                            <w:pPr>
                              <w:pStyle w:val="3"/>
                              <w:spacing w:before="1"/>
                              <w:ind w:left="76"/>
                            </w:pPr>
                            <w:r>
                              <w:t>Collocates</w:t>
                            </w:r>
                          </w:p>
                          <w:p w14:paraId="07DAE052">
                            <w:pPr>
                              <w:pStyle w:val="3"/>
                              <w:spacing w:before="2" w:line="254" w:lineRule="exact"/>
                              <w:ind w:left="76"/>
                            </w:pPr>
                            <w:r>
                              <w:t>(</w:t>
                            </w:r>
                            <w:r>
                              <w:rPr>
                                <w:rFonts w:ascii="Verdana" w:hAnsi="Verdana"/>
                              </w:rPr>
                              <w:t xml:space="preserve">● </w:t>
                            </w:r>
                            <w:r>
                              <w:t>Synonyms, when available)</w:t>
                            </w:r>
                          </w:p>
                          <w:p w14:paraId="096B14AB">
                            <w:pPr>
                              <w:pStyle w:val="3"/>
                              <w:spacing w:line="244" w:lineRule="exact"/>
                              <w:ind w:left="76"/>
                            </w:pPr>
                            <w:r>
                              <w:t xml:space="preserve">Raw frequency, dispersion (0.00 – 1.00), (register variation: </w:t>
                            </w:r>
                            <w:r>
                              <w:rPr>
                                <w:u w:val="single"/>
                              </w:rPr>
                              <w:t>S</w:t>
                            </w:r>
                            <w:r>
                              <w:t xml:space="preserve">poken, </w:t>
                            </w:r>
                            <w:r>
                              <w:rPr>
                                <w:u w:val="single"/>
                              </w:rPr>
                              <w:t>F</w:t>
                            </w:r>
                            <w:r>
                              <w:t xml:space="preserve">iction, </w:t>
                            </w:r>
                            <w:r>
                              <w:rPr>
                                <w:u w:val="single"/>
                              </w:rPr>
                              <w:t>M</w:t>
                            </w:r>
                            <w:r>
                              <w:t xml:space="preserve">agazines, </w:t>
                            </w:r>
                            <w:r>
                              <w:rPr>
                                <w:u w:val="single"/>
                              </w:rPr>
                              <w:t>N</w:t>
                            </w:r>
                            <w:r>
                              <w:t xml:space="preserve">ewspapers, </w:t>
                            </w:r>
                            <w:r>
                              <w:rPr>
                                <w:u w:val="single"/>
                              </w:rPr>
                              <w:t>A</w:t>
                            </w:r>
                            <w:r>
                              <w:t>cademic)</w:t>
                            </w:r>
                          </w:p>
                        </w:txbxContent>
                      </wps:txbx>
                      <wps:bodyPr lIns="0" tIns="0" rIns="0" bIns="0" upright="1"/>
                    </wps:wsp>
                  </a:graphicData>
                </a:graphic>
              </wp:anchor>
            </w:drawing>
          </mc:Choice>
          <mc:Fallback>
            <w:pict>
              <v:shape id="_x0000_s1026" o:spid="_x0000_s1026" o:spt="202" type="#_x0000_t202" style="position:absolute;left:0pt;margin-left:67.45pt;margin-top:19.8pt;height:65.2pt;width:472.65pt;mso-position-horizontal-relative:page;mso-wrap-distance-bottom:0pt;mso-wrap-distance-top:0pt;z-index:-251653120;mso-width-relative:page;mso-height-relative:page;" filled="f" stroked="t" coordsize="21600,21600" o:gfxdata="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ATYn2XaAAAACwEAAA8A&#10;AAAAAAAAAQAgAAAAIgAAAGRycy9kb3ducmV2LnhtbFBLAQIUABQAAAAIAIdO4kCVDeBDFQIAADEE&#10;AAAOAAAAAAAAAAEAIAAAACkBAABkcnMvZTJvRG9jLnhtbFBLBQYAAAAABgAGAFkBAACwBQAAAAA=&#10;">
                <v:fill on="f" focussize="0,0"/>
                <v:stroke weight="0.72pt" color="#000000" joinstyle="miter"/>
                <v:imagedata o:title=""/>
                <o:lock v:ext="edit" aspectratio="f"/>
                <v:textbox inset="0mm,0mm,0mm,0mm">
                  <w:txbxContent>
                    <w:p w14:paraId="39C3486D">
                      <w:pPr>
                        <w:spacing w:before="90"/>
                        <w:ind w:left="76" w:right="0" w:firstLine="0"/>
                        <w:jc w:val="left"/>
                        <w:rPr>
                          <w:i/>
                          <w:sz w:val="20"/>
                        </w:rPr>
                      </w:pPr>
                      <w:r>
                        <w:rPr>
                          <w:b/>
                          <w:sz w:val="20"/>
                        </w:rPr>
                        <w:t xml:space="preserve">Rank frequency </w:t>
                      </w:r>
                      <w:r>
                        <w:rPr>
                          <w:sz w:val="20"/>
                        </w:rPr>
                        <w:t xml:space="preserve">(1, 2, 3, …), </w:t>
                      </w:r>
                      <w:r>
                        <w:rPr>
                          <w:b/>
                          <w:sz w:val="20"/>
                        </w:rPr>
                        <w:t>lemma</w:t>
                      </w:r>
                      <w:r>
                        <w:rPr>
                          <w:sz w:val="20"/>
                        </w:rPr>
                        <w:t xml:space="preserve">, </w:t>
                      </w:r>
                      <w:r>
                        <w:rPr>
                          <w:i/>
                          <w:sz w:val="20"/>
                        </w:rPr>
                        <w:t>part of speech</w:t>
                      </w:r>
                    </w:p>
                    <w:p w14:paraId="3864D454">
                      <w:pPr>
                        <w:pStyle w:val="3"/>
                        <w:spacing w:before="1"/>
                        <w:ind w:left="76"/>
                      </w:pPr>
                      <w:r>
                        <w:t>Collocates</w:t>
                      </w:r>
                    </w:p>
                    <w:p w14:paraId="07DAE052">
                      <w:pPr>
                        <w:pStyle w:val="3"/>
                        <w:spacing w:before="2" w:line="254" w:lineRule="exact"/>
                        <w:ind w:left="76"/>
                      </w:pPr>
                      <w:r>
                        <w:t>(</w:t>
                      </w:r>
                      <w:r>
                        <w:rPr>
                          <w:rFonts w:ascii="Verdana" w:hAnsi="Verdana"/>
                        </w:rPr>
                        <w:t xml:space="preserve">● </w:t>
                      </w:r>
                      <w:r>
                        <w:t>Synonyms, when available)</w:t>
                      </w:r>
                    </w:p>
                    <w:p w14:paraId="096B14AB">
                      <w:pPr>
                        <w:pStyle w:val="3"/>
                        <w:spacing w:line="244" w:lineRule="exact"/>
                        <w:ind w:left="76"/>
                      </w:pPr>
                      <w:r>
                        <w:t xml:space="preserve">Raw frequency, dispersion (0.00 – 1.00), (register variation: </w:t>
                      </w:r>
                      <w:r>
                        <w:rPr>
                          <w:u w:val="single"/>
                        </w:rPr>
                        <w:t>S</w:t>
                      </w:r>
                      <w:r>
                        <w:t xml:space="preserve">poken, </w:t>
                      </w:r>
                      <w:r>
                        <w:rPr>
                          <w:u w:val="single"/>
                        </w:rPr>
                        <w:t>F</w:t>
                      </w:r>
                      <w:r>
                        <w:t xml:space="preserve">iction, </w:t>
                      </w:r>
                      <w:r>
                        <w:rPr>
                          <w:u w:val="single"/>
                        </w:rPr>
                        <w:t>M</w:t>
                      </w:r>
                      <w:r>
                        <w:t xml:space="preserve">agazines, </w:t>
                      </w:r>
                      <w:r>
                        <w:rPr>
                          <w:u w:val="single"/>
                        </w:rPr>
                        <w:t>N</w:t>
                      </w:r>
                      <w:r>
                        <w:t xml:space="preserve">ewspapers, </w:t>
                      </w:r>
                      <w:r>
                        <w:rPr>
                          <w:u w:val="single"/>
                        </w:rPr>
                        <w:t>A</w:t>
                      </w:r>
                      <w:r>
                        <w:t>cademic)</w:t>
                      </w:r>
                    </w:p>
                  </w:txbxContent>
                </v:textbox>
                <w10:wrap type="topAndBottom"/>
              </v:shape>
            </w:pict>
          </mc:Fallback>
        </mc:AlternateContent>
      </w:r>
      <w:r>
        <mc:AlternateContent>
          <mc:Choice Requires="wps">
            <w:drawing>
              <wp:anchor distT="0" distB="0" distL="114300" distR="114300" simplePos="0" relativeHeight="251661312" behindDoc="1" locked="0" layoutInCell="1" allowOverlap="1">
                <wp:simplePos x="0" y="0"/>
                <wp:positionH relativeFrom="page">
                  <wp:posOffset>2203450</wp:posOffset>
                </wp:positionH>
                <wp:positionV relativeFrom="paragraph">
                  <wp:posOffset>-1204595</wp:posOffset>
                </wp:positionV>
                <wp:extent cx="34925" cy="8890"/>
                <wp:effectExtent l="0" t="0" r="0" b="0"/>
                <wp:wrapNone/>
                <wp:docPr id="5" name="矩形 5"/>
                <wp:cNvGraphicFramePr/>
                <a:graphic xmlns:a="http://schemas.openxmlformats.org/drawingml/2006/main">
                  <a:graphicData uri="http://schemas.microsoft.com/office/word/2010/wordprocessingShape">
                    <wps:wsp>
                      <wps:cNvSpPr/>
                      <wps:spPr>
                        <a:xfrm>
                          <a:off x="0" y="0"/>
                          <a:ext cx="34925" cy="8890"/>
                        </a:xfrm>
                        <a:prstGeom prst="rect">
                          <a:avLst/>
                        </a:prstGeom>
                        <a:solidFill>
                          <a:srgbClr val="0000FF"/>
                        </a:solidFill>
                        <a:ln>
                          <a:noFill/>
                        </a:ln>
                      </wps:spPr>
                      <wps:bodyPr upright="1"/>
                    </wps:wsp>
                  </a:graphicData>
                </a:graphic>
              </wp:anchor>
            </w:drawing>
          </mc:Choice>
          <mc:Fallback>
            <w:pict>
              <v:rect id="_x0000_s1026" o:spid="_x0000_s1026" o:spt="1" style="position:absolute;left:0pt;margin-left:173.5pt;margin-top:-94.85pt;height:0.7pt;width:2.75pt;mso-position-horizontal-relative:page;z-index:-251655168;mso-width-relative:page;mso-height-relative:page;" fillcolor="#0000FF" filled="t" stroked="f" coordsize="21600,21600" o:gfxdata="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lSEAp9oAAAANAQAADwAAAAAAAAABACAAAAAiAAAAZHJzL2Rvd25yZXYueG1sUEsBAhQAFAAAAAgA&#10;h07iQG0WDJ+xAQAAWwMAAA4AAAAAAAAAAQAgAAAAKQEAAGRycy9lMm9Eb2MueG1sUEsFBgAAAAAG&#10;AAYAWQEAAEwFAAAAAA==&#10;">
                <v:fill on="t" focussize="0,0"/>
                <v:stroke on="f"/>
                <v:imagedata o:title=""/>
                <o:lock v:ext="edit" aspectratio="f"/>
              </v:rect>
            </w:pict>
          </mc:Fallback>
        </mc:AlternateContent>
      </w:r>
      <w:r>
        <mc:AlternateContent>
          <mc:Choice Requires="wps">
            <w:drawing>
              <wp:anchor distT="0" distB="0" distL="114300" distR="114300" simplePos="0" relativeHeight="251662336" behindDoc="1" locked="0" layoutInCell="1" allowOverlap="1">
                <wp:simplePos x="0" y="0"/>
                <wp:positionH relativeFrom="page">
                  <wp:posOffset>2302510</wp:posOffset>
                </wp:positionH>
                <wp:positionV relativeFrom="paragraph">
                  <wp:posOffset>-1204595</wp:posOffset>
                </wp:positionV>
                <wp:extent cx="43815" cy="8890"/>
                <wp:effectExtent l="0" t="0" r="0" b="0"/>
                <wp:wrapNone/>
                <wp:docPr id="4" name="矩形 4"/>
                <wp:cNvGraphicFramePr/>
                <a:graphic xmlns:a="http://schemas.openxmlformats.org/drawingml/2006/main">
                  <a:graphicData uri="http://schemas.microsoft.com/office/word/2010/wordprocessingShape">
                    <wps:wsp>
                      <wps:cNvSpPr/>
                      <wps:spPr>
                        <a:xfrm>
                          <a:off x="0" y="0"/>
                          <a:ext cx="43815" cy="8890"/>
                        </a:xfrm>
                        <a:prstGeom prst="rect">
                          <a:avLst/>
                        </a:prstGeom>
                        <a:solidFill>
                          <a:srgbClr val="0000FF"/>
                        </a:solidFill>
                        <a:ln>
                          <a:noFill/>
                        </a:ln>
                      </wps:spPr>
                      <wps:bodyPr upright="1"/>
                    </wps:wsp>
                  </a:graphicData>
                </a:graphic>
              </wp:anchor>
            </w:drawing>
          </mc:Choice>
          <mc:Fallback>
            <w:pict>
              <v:rect id="_x0000_s1026" o:spid="_x0000_s1026" o:spt="1" style="position:absolute;left:0pt;margin-left:181.3pt;margin-top:-94.85pt;height:0.7pt;width:3.45pt;mso-position-horizontal-relative:page;z-index:-251654144;mso-width-relative:page;mso-height-relative:page;" fillcolor="#0000FF" filled="t" stroked="f" coordsize="21600,21600" o:gfxdata="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jl&#10;40nZAAAADQEAAA8AAAAAAAAAAQAgAAAAIgAAAGRycy9kb3ducmV2LnhtbFBLAQIUABQAAAAIAIdO&#10;4kA9/kpJsAEAAFsDAAAOAAAAAAAAAAEAIAAAACgBAABkcnMvZTJvRG9jLnhtbFBLBQYAAAAABgAG&#10;AFkBAABKBQAAAAA=&#10;">
                <v:fill on="t" focussize="0,0"/>
                <v:stroke on="f"/>
                <v:imagedata o:title=""/>
                <o:lock v:ext="edit" aspectratio="f"/>
              </v:rect>
            </w:pict>
          </mc:Fallback>
        </mc:AlternateContent>
      </w:r>
      <w:r>
        <w:rPr>
          <w:b/>
          <w:sz w:val="22"/>
        </w:rPr>
        <w:t>Format of entries</w:t>
      </w:r>
    </w:p>
    <w:p w14:paraId="1D3470A8">
      <w:pPr>
        <w:pStyle w:val="3"/>
        <w:spacing w:line="214" w:lineRule="exact"/>
      </w:pPr>
      <w:r>
        <w:t>Note that the collocates are grouped by part of speech and ordered by frequency (most frequent first). The * • +</w:t>
      </w:r>
    </w:p>
    <w:p w14:paraId="7AA059FC">
      <w:pPr>
        <w:pStyle w:val="3"/>
      </w:pPr>
      <w:r>
        <w:t>symbol indicates pre/post placement with regards to the headword.</w:t>
      </w:r>
    </w:p>
    <w:p w14:paraId="47C637BB">
      <w:pPr>
        <w:pStyle w:val="3"/>
        <w:spacing w:before="1"/>
        <w:ind w:left="0"/>
        <w:rPr>
          <w:sz w:val="28"/>
        </w:rPr>
      </w:pPr>
    </w:p>
    <w:p w14:paraId="7599D430">
      <w:pPr>
        <w:spacing w:after="0"/>
        <w:rPr>
          <w:sz w:val="28"/>
        </w:rPr>
        <w:sectPr>
          <w:pgSz w:w="12240" w:h="15840"/>
          <w:pgMar w:top="1380" w:right="1220" w:bottom="280" w:left="1220" w:header="761" w:footer="0" w:gutter="0"/>
          <w:cols w:space="720" w:num="1"/>
        </w:sectPr>
      </w:pPr>
    </w:p>
    <w:p w14:paraId="0FED2BDA">
      <w:pPr>
        <w:pStyle w:val="2"/>
        <w:numPr>
          <w:ilvl w:val="0"/>
          <w:numId w:val="1"/>
        </w:numPr>
        <w:tabs>
          <w:tab w:val="left" w:pos="367"/>
        </w:tabs>
        <w:spacing w:before="141" w:after="0" w:line="243" w:lineRule="exact"/>
        <w:ind w:left="366" w:right="0" w:hanging="147"/>
        <w:jc w:val="left"/>
        <w:rPr>
          <w:b w:val="0"/>
          <w:i/>
        </w:rPr>
      </w:pPr>
      <w:r>
        <w:t xml:space="preserve">the </w:t>
      </w:r>
      <w:r>
        <w:rPr>
          <w:b w:val="0"/>
          <w:i/>
        </w:rPr>
        <w:t>a</w:t>
      </w:r>
    </w:p>
    <w:p w14:paraId="1986AAD1">
      <w:pPr>
        <w:pStyle w:val="3"/>
        <w:ind w:right="224"/>
      </w:pPr>
      <w:r>
        <w:t xml:space="preserve">of, first, year, most, </w:t>
      </w:r>
      <w:r>
        <w:rPr>
          <w:vertAlign w:val="subscript"/>
        </w:rPr>
        <w:t>•</w:t>
      </w:r>
      <w:r>
        <w:rPr>
          <w:vertAlign w:val="baseline"/>
        </w:rPr>
        <w:t xml:space="preserve">world, over, </w:t>
      </w:r>
      <w:r>
        <w:rPr>
          <w:vertAlign w:val="subscript"/>
        </w:rPr>
        <w:t>•</w:t>
      </w:r>
      <w:r>
        <w:rPr>
          <w:vertAlign w:val="baseline"/>
        </w:rPr>
        <w:t xml:space="preserve">same, day, end, between, </w:t>
      </w:r>
      <w:r>
        <w:rPr>
          <w:vertAlign w:val="subscript"/>
        </w:rPr>
        <w:t>•</w:t>
      </w:r>
      <w:r>
        <w:rPr>
          <w:vertAlign w:val="baseline"/>
        </w:rPr>
        <w:t>United States, next, during</w:t>
      </w:r>
      <w:r>
        <w:rPr>
          <w:vertAlign w:val="subscript"/>
        </w:rPr>
        <w:t>•</w:t>
      </w:r>
    </w:p>
    <w:p w14:paraId="638F999D">
      <w:pPr>
        <w:pStyle w:val="3"/>
        <w:spacing w:line="243" w:lineRule="exact"/>
      </w:pPr>
      <w:r>
        <w:t>22038615 | 0.98</w:t>
      </w:r>
    </w:p>
    <w:p w14:paraId="1EF1F662">
      <w:pPr>
        <w:pStyle w:val="3"/>
        <w:spacing w:before="11"/>
        <w:ind w:left="0"/>
        <w:rPr>
          <w:sz w:val="22"/>
        </w:rPr>
      </w:pPr>
    </w:p>
    <w:p w14:paraId="70E14880">
      <w:pPr>
        <w:pStyle w:val="7"/>
        <w:numPr>
          <w:ilvl w:val="0"/>
          <w:numId w:val="1"/>
        </w:numPr>
        <w:tabs>
          <w:tab w:val="left" w:pos="367"/>
        </w:tabs>
        <w:spacing w:before="1" w:after="0" w:line="243" w:lineRule="exact"/>
        <w:ind w:left="366" w:right="0" w:hanging="147"/>
        <w:jc w:val="left"/>
        <w:rPr>
          <w:i/>
          <w:sz w:val="20"/>
        </w:rPr>
      </w:pPr>
      <w:bookmarkStart w:id="0" w:name="_bookmark1"/>
      <w:bookmarkEnd w:id="0"/>
      <w:bookmarkStart w:id="1" w:name="_bookmark1"/>
      <w:bookmarkEnd w:id="1"/>
      <w:r>
        <w:rPr>
          <w:b/>
          <w:sz w:val="20"/>
        </w:rPr>
        <w:t>be</w:t>
      </w:r>
      <w:r>
        <w:rPr>
          <w:b/>
          <w:spacing w:val="1"/>
          <w:sz w:val="20"/>
        </w:rPr>
        <w:t xml:space="preserve"> </w:t>
      </w:r>
      <w:r>
        <w:rPr>
          <w:i/>
          <w:sz w:val="20"/>
        </w:rPr>
        <w:t>v</w:t>
      </w:r>
    </w:p>
    <w:p w14:paraId="0420FA51">
      <w:pPr>
        <w:pStyle w:val="3"/>
        <w:ind w:right="16"/>
      </w:pPr>
      <w:r>
        <w:rPr>
          <w:u w:val="single"/>
        </w:rPr>
        <w:t>misc</w:t>
      </w:r>
      <w:r>
        <w:t xml:space="preserve"> there, if, many, </w:t>
      </w:r>
      <w:r>
        <w:rPr>
          <w:vertAlign w:val="subscript"/>
        </w:rPr>
        <w:t>•</w:t>
      </w:r>
      <w:r>
        <w:rPr>
          <w:vertAlign w:val="baseline"/>
        </w:rPr>
        <w:t xml:space="preserve">able, long, always, likely, since, never, sure, often, </w:t>
      </w:r>
      <w:r>
        <w:rPr>
          <w:vertAlign w:val="subscript"/>
        </w:rPr>
        <w:t>•</w:t>
      </w:r>
      <w:r>
        <w:rPr>
          <w:vertAlign w:val="baseline"/>
        </w:rPr>
        <w:t xml:space="preserve">available, </w:t>
      </w:r>
      <w:r>
        <w:rPr>
          <w:vertAlign w:val="subscript"/>
        </w:rPr>
        <w:t>•</w:t>
      </w:r>
      <w:r>
        <w:rPr>
          <w:vertAlign w:val="baseline"/>
        </w:rPr>
        <w:t>aware, afraid</w:t>
      </w:r>
    </w:p>
    <w:p w14:paraId="28ED0DC0">
      <w:pPr>
        <w:pStyle w:val="7"/>
        <w:numPr>
          <w:ilvl w:val="0"/>
          <w:numId w:val="2"/>
        </w:numPr>
        <w:tabs>
          <w:tab w:val="left" w:pos="387"/>
        </w:tabs>
        <w:spacing w:before="1" w:after="0" w:line="243" w:lineRule="exact"/>
        <w:ind w:left="386" w:right="0" w:hanging="167"/>
        <w:jc w:val="left"/>
        <w:rPr>
          <w:sz w:val="20"/>
        </w:rPr>
      </w:pPr>
      <w:r>
        <w:rPr>
          <w:sz w:val="20"/>
        </w:rPr>
        <w:t>exist, live, have being || take place, happen,</w:t>
      </w:r>
      <w:r>
        <w:rPr>
          <w:spacing w:val="-17"/>
          <w:sz w:val="20"/>
        </w:rPr>
        <w:t xml:space="preserve"> </w:t>
      </w:r>
      <w:r>
        <w:rPr>
          <w:sz w:val="20"/>
        </w:rPr>
        <w:t>occur</w:t>
      </w:r>
    </w:p>
    <w:p w14:paraId="56409712">
      <w:pPr>
        <w:pStyle w:val="3"/>
        <w:ind w:right="755"/>
      </w:pPr>
      <w:r>
        <w:t>|| be situated, be located, remain 12545825 | 0.97</w:t>
      </w:r>
    </w:p>
    <w:p w14:paraId="0EE2AFAA">
      <w:pPr>
        <w:pStyle w:val="3"/>
        <w:ind w:left="0"/>
        <w:rPr>
          <w:sz w:val="23"/>
        </w:rPr>
      </w:pPr>
    </w:p>
    <w:p w14:paraId="5C03B8D5">
      <w:pPr>
        <w:pStyle w:val="2"/>
        <w:numPr>
          <w:ilvl w:val="0"/>
          <w:numId w:val="1"/>
        </w:numPr>
        <w:tabs>
          <w:tab w:val="left" w:pos="367"/>
        </w:tabs>
        <w:spacing w:before="0" w:after="0" w:line="243" w:lineRule="exact"/>
        <w:ind w:left="366" w:right="0" w:hanging="147"/>
        <w:jc w:val="left"/>
        <w:rPr>
          <w:b w:val="0"/>
          <w:i/>
        </w:rPr>
      </w:pPr>
      <w:bookmarkStart w:id="2" w:name="_bookmark2"/>
      <w:bookmarkEnd w:id="2"/>
      <w:bookmarkStart w:id="3" w:name="_bookmark2"/>
      <w:bookmarkEnd w:id="3"/>
      <w:r>
        <w:t>and</w:t>
      </w:r>
      <w:r>
        <w:rPr>
          <w:spacing w:val="1"/>
        </w:rPr>
        <w:t xml:space="preserve"> </w:t>
      </w:r>
      <w:r>
        <w:rPr>
          <w:b w:val="0"/>
          <w:i/>
        </w:rPr>
        <w:t>c</w:t>
      </w:r>
    </w:p>
    <w:p w14:paraId="1BFC2769">
      <w:pPr>
        <w:pStyle w:val="3"/>
        <w:ind w:right="270"/>
      </w:pPr>
      <w:r>
        <w:t>her, their, other, up, between</w:t>
      </w:r>
      <w:r>
        <w:rPr>
          <w:vertAlign w:val="subscript"/>
        </w:rPr>
        <w:t>•</w:t>
      </w:r>
      <w:r>
        <w:rPr>
          <w:vertAlign w:val="baseline"/>
        </w:rPr>
        <w:t xml:space="preserve">, </w:t>
      </w:r>
      <w:r>
        <w:rPr>
          <w:vertAlign w:val="subscript"/>
        </w:rPr>
        <w:t>•</w:t>
      </w:r>
      <w:r>
        <w:rPr>
          <w:vertAlign w:val="baseline"/>
        </w:rPr>
        <w:t>then, both, back, over, year, down, off, family, friend</w:t>
      </w:r>
    </w:p>
    <w:p w14:paraId="15AF3FD6">
      <w:pPr>
        <w:pStyle w:val="7"/>
        <w:numPr>
          <w:ilvl w:val="0"/>
          <w:numId w:val="2"/>
        </w:numPr>
        <w:tabs>
          <w:tab w:val="left" w:pos="387"/>
        </w:tabs>
        <w:spacing w:before="0" w:after="0" w:line="240" w:lineRule="auto"/>
        <w:ind w:left="220" w:right="145" w:firstLine="0"/>
        <w:jc w:val="left"/>
        <w:rPr>
          <w:sz w:val="20"/>
        </w:rPr>
      </w:pPr>
      <w:r>
        <w:rPr>
          <w:sz w:val="20"/>
        </w:rPr>
        <w:t>then, after that, afterward || plus, in addition to, as well as || furthermore, moreover, also 10741073 |</w:t>
      </w:r>
      <w:r>
        <w:rPr>
          <w:spacing w:val="-3"/>
          <w:sz w:val="20"/>
        </w:rPr>
        <w:t xml:space="preserve"> </w:t>
      </w:r>
      <w:r>
        <w:rPr>
          <w:sz w:val="20"/>
        </w:rPr>
        <w:t>0.99</w:t>
      </w:r>
    </w:p>
    <w:p w14:paraId="4FEB52AB">
      <w:pPr>
        <w:pStyle w:val="3"/>
        <w:ind w:left="0"/>
        <w:rPr>
          <w:sz w:val="23"/>
        </w:rPr>
      </w:pPr>
    </w:p>
    <w:p w14:paraId="32AF205A">
      <w:pPr>
        <w:pStyle w:val="7"/>
        <w:numPr>
          <w:ilvl w:val="0"/>
          <w:numId w:val="1"/>
        </w:numPr>
        <w:tabs>
          <w:tab w:val="left" w:pos="367"/>
        </w:tabs>
        <w:spacing w:before="0" w:after="0" w:line="243" w:lineRule="exact"/>
        <w:ind w:left="366" w:right="0" w:hanging="147"/>
        <w:jc w:val="left"/>
        <w:rPr>
          <w:i/>
          <w:sz w:val="20"/>
        </w:rPr>
      </w:pPr>
      <w:bookmarkStart w:id="4" w:name="_bookmark3"/>
      <w:bookmarkEnd w:id="4"/>
      <w:bookmarkStart w:id="5" w:name="_bookmark3"/>
      <w:bookmarkEnd w:id="5"/>
      <w:r>
        <w:rPr>
          <w:b/>
          <w:sz w:val="20"/>
        </w:rPr>
        <w:t>of</w:t>
      </w:r>
      <w:r>
        <w:rPr>
          <w:b/>
          <w:spacing w:val="-1"/>
          <w:sz w:val="20"/>
        </w:rPr>
        <w:t xml:space="preserve"> </w:t>
      </w:r>
      <w:r>
        <w:rPr>
          <w:i/>
          <w:sz w:val="20"/>
        </w:rPr>
        <w:t>i</w:t>
      </w:r>
    </w:p>
    <w:p w14:paraId="266AA207">
      <w:pPr>
        <w:pStyle w:val="3"/>
        <w:ind w:right="130"/>
      </w:pPr>
      <w:r>
        <w:t>out</w:t>
      </w:r>
      <w:r>
        <w:rPr>
          <w:vertAlign w:val="subscript"/>
        </w:rPr>
        <w:t>•</w:t>
      </w:r>
      <w:r>
        <w:rPr>
          <w:vertAlign w:val="baseline"/>
        </w:rPr>
        <w:t>, because</w:t>
      </w:r>
      <w:r>
        <w:rPr>
          <w:vertAlign w:val="subscript"/>
        </w:rPr>
        <w:t>•</w:t>
      </w:r>
      <w:r>
        <w:rPr>
          <w:vertAlign w:val="baseline"/>
        </w:rPr>
        <w:t>, front</w:t>
      </w:r>
      <w:r>
        <w:rPr>
          <w:vertAlign w:val="subscript"/>
        </w:rPr>
        <w:t>•</w:t>
      </w:r>
      <w:r>
        <w:rPr>
          <w:vertAlign w:val="baseline"/>
        </w:rPr>
        <w:t>, instead</w:t>
      </w:r>
      <w:r>
        <w:rPr>
          <w:vertAlign w:val="subscript"/>
        </w:rPr>
        <w:t>•</w:t>
      </w:r>
      <w:r>
        <w:rPr>
          <w:vertAlign w:val="baseline"/>
        </w:rPr>
        <w:t>, terms</w:t>
      </w:r>
      <w:r>
        <w:rPr>
          <w:vertAlign w:val="subscript"/>
        </w:rPr>
        <w:t>•</w:t>
      </w:r>
      <w:r>
        <w:rPr>
          <w:vertAlign w:val="baseline"/>
        </w:rPr>
        <w:t>, way, top</w:t>
      </w:r>
      <w:r>
        <w:rPr>
          <w:vertAlign w:val="subscript"/>
        </w:rPr>
        <w:t>•</w:t>
      </w:r>
      <w:r>
        <w:rPr>
          <w:vertAlign w:val="baseline"/>
        </w:rPr>
        <w:t>, ahead</w:t>
      </w:r>
      <w:r>
        <w:rPr>
          <w:vertAlign w:val="subscript"/>
        </w:rPr>
        <w:t>•</w:t>
      </w:r>
      <w:r>
        <w:rPr>
          <w:vertAlign w:val="baseline"/>
        </w:rPr>
        <w:t>, outside</w:t>
      </w:r>
      <w:r>
        <w:rPr>
          <w:vertAlign w:val="subscript"/>
        </w:rPr>
        <w:t>•</w:t>
      </w:r>
      <w:r>
        <w:rPr>
          <w:vertAlign w:val="baseline"/>
        </w:rPr>
        <w:t>, favor</w:t>
      </w:r>
      <w:r>
        <w:rPr>
          <w:vertAlign w:val="subscript"/>
        </w:rPr>
        <w:t>•</w:t>
      </w:r>
      <w:r>
        <w:rPr>
          <w:vertAlign w:val="baseline"/>
        </w:rPr>
        <w:t>, place, charge</w:t>
      </w:r>
      <w:r>
        <w:rPr>
          <w:vertAlign w:val="subscript"/>
        </w:rPr>
        <w:t>•</w:t>
      </w:r>
      <w:r>
        <w:rPr>
          <w:vertAlign w:val="baseline"/>
        </w:rPr>
        <w:t>, light, spite</w:t>
      </w:r>
      <w:r>
        <w:rPr>
          <w:vertAlign w:val="subscript"/>
        </w:rPr>
        <w:t>•</w:t>
      </w:r>
      <w:r>
        <w:rPr>
          <w:vertAlign w:val="baseline"/>
        </w:rPr>
        <w:t xml:space="preserve"> 10343885 | 0.97</w:t>
      </w:r>
    </w:p>
    <w:p w14:paraId="5BBF3DEE">
      <w:pPr>
        <w:pStyle w:val="3"/>
        <w:spacing w:before="11"/>
        <w:ind w:left="0"/>
        <w:rPr>
          <w:sz w:val="22"/>
        </w:rPr>
      </w:pPr>
    </w:p>
    <w:p w14:paraId="0D7FD4C0">
      <w:pPr>
        <w:pStyle w:val="7"/>
        <w:numPr>
          <w:ilvl w:val="0"/>
          <w:numId w:val="1"/>
        </w:numPr>
        <w:tabs>
          <w:tab w:val="left" w:pos="367"/>
        </w:tabs>
        <w:spacing w:before="1" w:after="0" w:line="240" w:lineRule="auto"/>
        <w:ind w:left="366" w:right="0" w:hanging="147"/>
        <w:jc w:val="left"/>
        <w:rPr>
          <w:i/>
          <w:sz w:val="20"/>
        </w:rPr>
      </w:pPr>
      <w:bookmarkStart w:id="6" w:name="_bookmark4"/>
      <w:bookmarkEnd w:id="6"/>
      <w:bookmarkStart w:id="7" w:name="_bookmark4"/>
      <w:bookmarkEnd w:id="7"/>
      <w:r>
        <w:rPr>
          <w:b/>
          <w:sz w:val="20"/>
        </w:rPr>
        <w:t xml:space="preserve">a </w:t>
      </w:r>
      <w:r>
        <w:rPr>
          <w:i/>
          <w:sz w:val="20"/>
        </w:rPr>
        <w:t>a</w:t>
      </w:r>
    </w:p>
    <w:p w14:paraId="63669E47">
      <w:pPr>
        <w:pStyle w:val="7"/>
        <w:numPr>
          <w:ilvl w:val="0"/>
          <w:numId w:val="3"/>
        </w:numPr>
        <w:tabs>
          <w:tab w:val="left" w:pos="287"/>
        </w:tabs>
        <w:spacing w:before="0" w:after="0" w:line="250" w:lineRule="exact"/>
        <w:ind w:left="286" w:right="0" w:hanging="67"/>
        <w:jc w:val="left"/>
        <w:rPr>
          <w:sz w:val="20"/>
        </w:rPr>
      </w:pPr>
      <w:r>
        <w:rPr>
          <w:sz w:val="20"/>
        </w:rPr>
        <w:t xml:space="preserve">lot, </w:t>
      </w:r>
      <w:r>
        <w:rPr>
          <w:sz w:val="20"/>
          <w:vertAlign w:val="subscript"/>
        </w:rPr>
        <w:t>•</w:t>
      </w:r>
      <w:r>
        <w:rPr>
          <w:sz w:val="20"/>
          <w:vertAlign w:val="baseline"/>
        </w:rPr>
        <w:t xml:space="preserve">few, while, month, </w:t>
      </w:r>
      <w:r>
        <w:rPr>
          <w:sz w:val="20"/>
          <w:vertAlign w:val="subscript"/>
        </w:rPr>
        <w:t>•</w:t>
      </w:r>
      <w:r>
        <w:rPr>
          <w:sz w:val="20"/>
          <w:vertAlign w:val="baseline"/>
        </w:rPr>
        <w:t xml:space="preserve">single, </w:t>
      </w:r>
      <w:r>
        <w:rPr>
          <w:sz w:val="20"/>
          <w:vertAlign w:val="subscript"/>
        </w:rPr>
        <w:t>•</w:t>
      </w:r>
      <w:r>
        <w:rPr>
          <w:sz w:val="20"/>
          <w:vertAlign w:val="baseline"/>
        </w:rPr>
        <w:t>minute,</w:t>
      </w:r>
      <w:r>
        <w:rPr>
          <w:spacing w:val="-6"/>
          <w:sz w:val="20"/>
          <w:vertAlign w:val="baseline"/>
        </w:rPr>
        <w:t xml:space="preserve"> </w:t>
      </w:r>
      <w:r>
        <w:rPr>
          <w:sz w:val="20"/>
          <w:vertAlign w:val="subscript"/>
        </w:rPr>
        <w:t>•</w:t>
      </w:r>
      <w:r>
        <w:rPr>
          <w:sz w:val="20"/>
          <w:vertAlign w:val="baseline"/>
        </w:rPr>
        <w:t>chance,</w:t>
      </w:r>
    </w:p>
    <w:p w14:paraId="51B6FF60">
      <w:pPr>
        <w:pStyle w:val="7"/>
        <w:numPr>
          <w:ilvl w:val="0"/>
          <w:numId w:val="3"/>
        </w:numPr>
        <w:tabs>
          <w:tab w:val="left" w:pos="287"/>
        </w:tabs>
        <w:spacing w:before="0" w:after="0" w:line="250" w:lineRule="exact"/>
        <w:ind w:left="286" w:right="0" w:hanging="67"/>
        <w:jc w:val="left"/>
        <w:rPr>
          <w:sz w:val="20"/>
        </w:rPr>
      </w:pPr>
      <w:r>
        <w:rPr>
          <w:sz w:val="20"/>
        </w:rPr>
        <w:t xml:space="preserve">bit, </w:t>
      </w:r>
      <w:r>
        <w:rPr>
          <w:sz w:val="20"/>
          <w:vertAlign w:val="subscript"/>
        </w:rPr>
        <w:t>•</w:t>
      </w:r>
      <w:r>
        <w:rPr>
          <w:sz w:val="20"/>
          <w:vertAlign w:val="baseline"/>
        </w:rPr>
        <w:t xml:space="preserve">series, hour, </w:t>
      </w:r>
      <w:r>
        <w:rPr>
          <w:sz w:val="20"/>
          <w:vertAlign w:val="subscript"/>
        </w:rPr>
        <w:t>•</w:t>
      </w:r>
      <w:r>
        <w:rPr>
          <w:sz w:val="20"/>
          <w:vertAlign w:val="baseline"/>
        </w:rPr>
        <w:t xml:space="preserve">variety, </w:t>
      </w:r>
      <w:r>
        <w:rPr>
          <w:sz w:val="20"/>
          <w:vertAlign w:val="subscript"/>
        </w:rPr>
        <w:t>•</w:t>
      </w:r>
      <w:r>
        <w:rPr>
          <w:sz w:val="20"/>
          <w:vertAlign w:val="baseline"/>
        </w:rPr>
        <w:t xml:space="preserve">huge, </w:t>
      </w:r>
      <w:r>
        <w:rPr>
          <w:sz w:val="20"/>
          <w:vertAlign w:val="subscript"/>
        </w:rPr>
        <w:t>•</w:t>
      </w:r>
      <w:r>
        <w:rPr>
          <w:sz w:val="20"/>
          <w:vertAlign w:val="baseline"/>
        </w:rPr>
        <w:t>dozen,</w:t>
      </w:r>
      <w:r>
        <w:rPr>
          <w:spacing w:val="-1"/>
          <w:sz w:val="20"/>
          <w:vertAlign w:val="baseline"/>
        </w:rPr>
        <w:t xml:space="preserve"> </w:t>
      </w:r>
      <w:r>
        <w:rPr>
          <w:sz w:val="20"/>
          <w:vertAlign w:val="baseline"/>
        </w:rPr>
        <w:t>mile</w:t>
      </w:r>
    </w:p>
    <w:p w14:paraId="61D24460">
      <w:pPr>
        <w:pStyle w:val="2"/>
        <w:numPr>
          <w:ilvl w:val="0"/>
          <w:numId w:val="1"/>
        </w:numPr>
        <w:tabs>
          <w:tab w:val="left" w:pos="367"/>
        </w:tabs>
        <w:spacing w:before="59" w:after="0" w:line="243" w:lineRule="exact"/>
        <w:ind w:left="366" w:right="0" w:hanging="147"/>
        <w:jc w:val="left"/>
        <w:rPr>
          <w:b w:val="0"/>
          <w:i/>
        </w:rPr>
      </w:pPr>
      <w:bookmarkStart w:id="8" w:name="_bookmark5"/>
      <w:bookmarkEnd w:id="8"/>
      <w:bookmarkStart w:id="9" w:name="_bookmark5"/>
      <w:bookmarkEnd w:id="9"/>
      <w:r>
        <w:rPr>
          <w:spacing w:val="-1"/>
          <w:w w:val="99"/>
        </w:rPr>
        <w:br w:type="column"/>
      </w:r>
      <w:r>
        <w:t xml:space="preserve">in </w:t>
      </w:r>
      <w:r>
        <w:rPr>
          <w:b w:val="0"/>
          <w:i/>
        </w:rPr>
        <w:t>i</w:t>
      </w:r>
    </w:p>
    <w:p w14:paraId="4CE53326">
      <w:pPr>
        <w:pStyle w:val="3"/>
        <w:ind w:right="545"/>
      </w:pPr>
      <w:r>
        <w:t xml:space="preserve">which, year, new, way, place, </w:t>
      </w:r>
      <w:r>
        <w:rPr>
          <w:vertAlign w:val="subscript"/>
        </w:rPr>
        <w:t>•</w:t>
      </w:r>
      <w:r>
        <w:rPr>
          <w:vertAlign w:val="baseline"/>
        </w:rPr>
        <w:t xml:space="preserve">world, life, school, country, case, </w:t>
      </w:r>
      <w:r>
        <w:rPr>
          <w:vertAlign w:val="subscript"/>
        </w:rPr>
        <w:t>•</w:t>
      </w:r>
      <w:r>
        <w:rPr>
          <w:vertAlign w:val="baseline"/>
        </w:rPr>
        <w:t xml:space="preserve">area, city, </w:t>
      </w:r>
      <w:r>
        <w:rPr>
          <w:vertAlign w:val="subscript"/>
        </w:rPr>
        <w:t>•</w:t>
      </w:r>
      <w:r>
        <w:rPr>
          <w:vertAlign w:val="baseline"/>
        </w:rPr>
        <w:t xml:space="preserve">United States, </w:t>
      </w:r>
      <w:r>
        <w:rPr>
          <w:vertAlign w:val="subscript"/>
        </w:rPr>
        <w:t>•</w:t>
      </w:r>
      <w:r>
        <w:rPr>
          <w:vertAlign w:val="baseline"/>
        </w:rPr>
        <w:t>fact</w:t>
      </w:r>
    </w:p>
    <w:p w14:paraId="490ED4C6">
      <w:pPr>
        <w:pStyle w:val="7"/>
        <w:numPr>
          <w:ilvl w:val="0"/>
          <w:numId w:val="2"/>
        </w:numPr>
        <w:tabs>
          <w:tab w:val="left" w:pos="387"/>
        </w:tabs>
        <w:spacing w:before="0" w:after="0" w:line="240" w:lineRule="auto"/>
        <w:ind w:left="220" w:right="341" w:firstLine="0"/>
        <w:jc w:val="left"/>
        <w:rPr>
          <w:sz w:val="20"/>
        </w:rPr>
      </w:pPr>
      <w:r>
        <w:rPr>
          <w:sz w:val="20"/>
        </w:rPr>
        <w:t>around, inside, within || appearing in, taking</w:t>
      </w:r>
      <w:r>
        <w:rPr>
          <w:spacing w:val="-18"/>
          <w:sz w:val="20"/>
        </w:rPr>
        <w:t xml:space="preserve"> </w:t>
      </w:r>
      <w:r>
        <w:rPr>
          <w:sz w:val="20"/>
        </w:rPr>
        <w:t>part in, participating in, featuring</w:t>
      </w:r>
      <w:r>
        <w:rPr>
          <w:spacing w:val="-3"/>
          <w:sz w:val="20"/>
        </w:rPr>
        <w:t xml:space="preserve"> </w:t>
      </w:r>
      <w:r>
        <w:rPr>
          <w:sz w:val="20"/>
        </w:rPr>
        <w:t>in</w:t>
      </w:r>
    </w:p>
    <w:p w14:paraId="4BA282E3">
      <w:pPr>
        <w:pStyle w:val="3"/>
        <w:spacing w:line="243" w:lineRule="exact"/>
      </w:pPr>
      <w:r>
        <w:t>6996437 | 0.98</w:t>
      </w:r>
    </w:p>
    <w:p w14:paraId="270193CF">
      <w:pPr>
        <w:pStyle w:val="3"/>
        <w:spacing w:before="1"/>
        <w:ind w:left="0"/>
        <w:rPr>
          <w:sz w:val="23"/>
        </w:rPr>
      </w:pPr>
    </w:p>
    <w:p w14:paraId="342CE0A2">
      <w:pPr>
        <w:pStyle w:val="7"/>
        <w:numPr>
          <w:ilvl w:val="0"/>
          <w:numId w:val="1"/>
        </w:numPr>
        <w:tabs>
          <w:tab w:val="left" w:pos="367"/>
        </w:tabs>
        <w:spacing w:before="0" w:after="0" w:line="243" w:lineRule="exact"/>
        <w:ind w:left="366" w:right="0" w:hanging="147"/>
        <w:jc w:val="left"/>
        <w:rPr>
          <w:i/>
          <w:sz w:val="20"/>
        </w:rPr>
      </w:pPr>
      <w:bookmarkStart w:id="10" w:name="_bookmark6"/>
      <w:bookmarkEnd w:id="10"/>
      <w:bookmarkStart w:id="11" w:name="_bookmark6"/>
      <w:bookmarkEnd w:id="11"/>
      <w:r>
        <w:rPr>
          <w:b/>
          <w:sz w:val="20"/>
        </w:rPr>
        <w:t xml:space="preserve">to </w:t>
      </w:r>
      <w:r>
        <w:rPr>
          <w:i/>
          <w:sz w:val="20"/>
        </w:rPr>
        <w:t>t</w:t>
      </w:r>
    </w:p>
    <w:p w14:paraId="55614D30">
      <w:pPr>
        <w:pStyle w:val="3"/>
        <w:ind w:right="566"/>
      </w:pPr>
      <w:r>
        <w:t>in, want</w:t>
      </w:r>
      <w:r>
        <w:rPr>
          <w:vertAlign w:val="subscript"/>
        </w:rPr>
        <w:t>•</w:t>
      </w:r>
      <w:r>
        <w:rPr>
          <w:vertAlign w:val="baseline"/>
        </w:rPr>
        <w:t>, try</w:t>
      </w:r>
      <w:r>
        <w:rPr>
          <w:vertAlign w:val="subscript"/>
        </w:rPr>
        <w:t>•</w:t>
      </w:r>
      <w:r>
        <w:rPr>
          <w:vertAlign w:val="baseline"/>
        </w:rPr>
        <w:t>, back</w:t>
      </w:r>
      <w:r>
        <w:rPr>
          <w:vertAlign w:val="subscript"/>
        </w:rPr>
        <w:t>•</w:t>
      </w:r>
      <w:r>
        <w:rPr>
          <w:vertAlign w:val="baseline"/>
        </w:rPr>
        <w:t>, need</w:t>
      </w:r>
      <w:r>
        <w:rPr>
          <w:vertAlign w:val="subscript"/>
        </w:rPr>
        <w:t>•</w:t>
      </w:r>
      <w:r>
        <w:rPr>
          <w:vertAlign w:val="baseline"/>
        </w:rPr>
        <w:t>, able</w:t>
      </w:r>
      <w:r>
        <w:rPr>
          <w:vertAlign w:val="subscript"/>
        </w:rPr>
        <w:t>•</w:t>
      </w:r>
      <w:r>
        <w:rPr>
          <w:vertAlign w:val="baseline"/>
        </w:rPr>
        <w:t>, lead</w:t>
      </w:r>
      <w:r>
        <w:rPr>
          <w:vertAlign w:val="subscript"/>
        </w:rPr>
        <w:t>•</w:t>
      </w:r>
      <w:r>
        <w:rPr>
          <w:vertAlign w:val="baseline"/>
        </w:rPr>
        <w:t>, return</w:t>
      </w:r>
      <w:r>
        <w:rPr>
          <w:vertAlign w:val="subscript"/>
        </w:rPr>
        <w:t>•</w:t>
      </w:r>
      <w:r>
        <w:rPr>
          <w:vertAlign w:val="baseline"/>
        </w:rPr>
        <w:t>, allow</w:t>
      </w:r>
      <w:r>
        <w:rPr>
          <w:vertAlign w:val="subscript"/>
        </w:rPr>
        <w:t>•</w:t>
      </w:r>
      <w:r>
        <w:rPr>
          <w:vertAlign w:val="baseline"/>
        </w:rPr>
        <w:t>, enough</w:t>
      </w:r>
      <w:r>
        <w:rPr>
          <w:vertAlign w:val="subscript"/>
        </w:rPr>
        <w:t>•</w:t>
      </w:r>
      <w:r>
        <w:rPr>
          <w:vertAlign w:val="baseline"/>
        </w:rPr>
        <w:t>, continue, listen</w:t>
      </w:r>
      <w:r>
        <w:rPr>
          <w:vertAlign w:val="subscript"/>
        </w:rPr>
        <w:t>•</w:t>
      </w:r>
      <w:r>
        <w:rPr>
          <w:vertAlign w:val="baseline"/>
        </w:rPr>
        <w:t>, close</w:t>
      </w:r>
      <w:r>
        <w:rPr>
          <w:vertAlign w:val="subscript"/>
        </w:rPr>
        <w:t>•</w:t>
      </w:r>
      <w:r>
        <w:rPr>
          <w:vertAlign w:val="baseline"/>
        </w:rPr>
        <w:t>, refer</w:t>
      </w:r>
      <w:r>
        <w:rPr>
          <w:vertAlign w:val="subscript"/>
        </w:rPr>
        <w:t>•</w:t>
      </w:r>
      <w:r>
        <w:rPr>
          <w:vertAlign w:val="baseline"/>
        </w:rPr>
        <w:t xml:space="preserve"> 6332195 | 0.98</w:t>
      </w:r>
    </w:p>
    <w:p w14:paraId="06F150D6">
      <w:pPr>
        <w:pStyle w:val="3"/>
        <w:spacing w:before="11"/>
        <w:ind w:left="0"/>
        <w:rPr>
          <w:sz w:val="22"/>
        </w:rPr>
      </w:pPr>
    </w:p>
    <w:p w14:paraId="0C291C31">
      <w:pPr>
        <w:pStyle w:val="2"/>
        <w:numPr>
          <w:ilvl w:val="0"/>
          <w:numId w:val="1"/>
        </w:numPr>
        <w:tabs>
          <w:tab w:val="left" w:pos="367"/>
        </w:tabs>
        <w:spacing w:before="1" w:after="0" w:line="240" w:lineRule="auto"/>
        <w:ind w:left="366" w:right="0" w:hanging="147"/>
        <w:jc w:val="left"/>
        <w:rPr>
          <w:b w:val="0"/>
          <w:i/>
        </w:rPr>
      </w:pPr>
      <w:bookmarkStart w:id="12" w:name="_bookmark7"/>
      <w:bookmarkEnd w:id="12"/>
      <w:bookmarkStart w:id="13" w:name="_bookmark7"/>
      <w:bookmarkEnd w:id="13"/>
      <w:r>
        <w:t xml:space="preserve">have </w:t>
      </w:r>
      <w:r>
        <w:rPr>
          <w:b w:val="0"/>
          <w:i/>
        </w:rPr>
        <w:t>v</w:t>
      </w:r>
    </w:p>
    <w:p w14:paraId="20D55606">
      <w:pPr>
        <w:pStyle w:val="3"/>
      </w:pPr>
      <w:r>
        <w:rPr>
          <w:u w:val="single"/>
        </w:rPr>
        <w:t>noun</w:t>
      </w:r>
      <w:r>
        <w:t xml:space="preserve"> </w:t>
      </w:r>
      <w:r>
        <w:rPr>
          <w:vertAlign w:val="subscript"/>
        </w:rPr>
        <w:t>•</w:t>
      </w:r>
      <w:r>
        <w:rPr>
          <w:vertAlign w:val="baseline"/>
        </w:rPr>
        <w:t xml:space="preserve">trouble, </w:t>
      </w:r>
      <w:r>
        <w:rPr>
          <w:vertAlign w:val="subscript"/>
        </w:rPr>
        <w:t>•</w:t>
      </w:r>
      <w:r>
        <w:rPr>
          <w:vertAlign w:val="baseline"/>
        </w:rPr>
        <w:t xml:space="preserve">knack, </w:t>
      </w:r>
      <w:r>
        <w:rPr>
          <w:vertAlign w:val="subscript"/>
        </w:rPr>
        <w:t>•</w:t>
      </w:r>
      <w:r>
        <w:rPr>
          <w:vertAlign w:val="baseline"/>
        </w:rPr>
        <w:t xml:space="preserve">qualm, </w:t>
      </w:r>
      <w:r>
        <w:rPr>
          <w:vertAlign w:val="subscript"/>
        </w:rPr>
        <w:t>•</w:t>
      </w:r>
      <w:r>
        <w:rPr>
          <w:vertAlign w:val="baseline"/>
        </w:rPr>
        <w:t>repercussion,</w:t>
      </w:r>
    </w:p>
    <w:p w14:paraId="6048E04B">
      <w:pPr>
        <w:pStyle w:val="7"/>
        <w:numPr>
          <w:ilvl w:val="0"/>
          <w:numId w:val="3"/>
        </w:numPr>
        <w:tabs>
          <w:tab w:val="left" w:pos="287"/>
        </w:tabs>
        <w:spacing w:before="1" w:after="0" w:line="249" w:lineRule="exact"/>
        <w:ind w:left="286" w:right="0" w:hanging="67"/>
        <w:jc w:val="left"/>
        <w:rPr>
          <w:sz w:val="20"/>
        </w:rPr>
      </w:pPr>
      <w:r>
        <w:rPr>
          <w:sz w:val="20"/>
        </w:rPr>
        <w:t xml:space="preserve">recourse, </w:t>
      </w:r>
      <w:r>
        <w:rPr>
          <w:sz w:val="20"/>
          <w:vertAlign w:val="subscript"/>
        </w:rPr>
        <w:t>•</w:t>
      </w:r>
      <w:r>
        <w:rPr>
          <w:sz w:val="20"/>
          <w:vertAlign w:val="baseline"/>
        </w:rPr>
        <w:t xml:space="preserve">inkling, misgiving, </w:t>
      </w:r>
      <w:r>
        <w:rPr>
          <w:sz w:val="20"/>
          <w:vertAlign w:val="subscript"/>
        </w:rPr>
        <w:t>•</w:t>
      </w:r>
      <w:r>
        <w:rPr>
          <w:sz w:val="20"/>
          <w:vertAlign w:val="baseline"/>
        </w:rPr>
        <w:t xml:space="preserve">foresight </w:t>
      </w:r>
      <w:r>
        <w:rPr>
          <w:sz w:val="20"/>
          <w:u w:val="single"/>
          <w:vertAlign w:val="baseline"/>
        </w:rPr>
        <w:t>misc</w:t>
      </w:r>
      <w:r>
        <w:rPr>
          <w:spacing w:val="42"/>
          <w:sz w:val="20"/>
          <w:vertAlign w:val="baseline"/>
        </w:rPr>
        <w:t xml:space="preserve"> </w:t>
      </w:r>
      <w:r>
        <w:rPr>
          <w:sz w:val="20"/>
          <w:vertAlign w:val="baseline"/>
        </w:rPr>
        <w:t>already,</w:t>
      </w:r>
    </w:p>
    <w:p w14:paraId="0848F189">
      <w:pPr>
        <w:pStyle w:val="7"/>
        <w:numPr>
          <w:ilvl w:val="0"/>
          <w:numId w:val="3"/>
        </w:numPr>
        <w:tabs>
          <w:tab w:val="left" w:pos="287"/>
        </w:tabs>
        <w:spacing w:before="0" w:after="0" w:line="244" w:lineRule="exact"/>
        <w:ind w:left="286" w:right="0" w:hanging="67"/>
        <w:jc w:val="left"/>
        <w:rPr>
          <w:sz w:val="20"/>
        </w:rPr>
      </w:pPr>
      <w:r>
        <w:rPr>
          <w:sz w:val="20"/>
        </w:rPr>
        <w:t xml:space="preserve">been, </w:t>
      </w:r>
      <w:r>
        <w:rPr>
          <w:sz w:val="20"/>
          <w:vertAlign w:val="subscript"/>
        </w:rPr>
        <w:t>•</w:t>
      </w:r>
      <w:r>
        <w:rPr>
          <w:sz w:val="20"/>
          <w:vertAlign w:val="baseline"/>
        </w:rPr>
        <w:t xml:space="preserve">done, </w:t>
      </w:r>
      <w:r>
        <w:rPr>
          <w:sz w:val="20"/>
          <w:vertAlign w:val="subscript"/>
        </w:rPr>
        <w:t>•</w:t>
      </w:r>
      <w:r>
        <w:rPr>
          <w:sz w:val="20"/>
          <w:vertAlign w:val="baseline"/>
        </w:rPr>
        <w:t xml:space="preserve">shown, </w:t>
      </w:r>
      <w:r>
        <w:rPr>
          <w:sz w:val="20"/>
          <w:vertAlign w:val="subscript"/>
        </w:rPr>
        <w:t>•</w:t>
      </w:r>
      <w:r>
        <w:rPr>
          <w:sz w:val="20"/>
          <w:vertAlign w:val="baseline"/>
        </w:rPr>
        <w:t xml:space="preserve">begun, </w:t>
      </w:r>
      <w:r>
        <w:rPr>
          <w:sz w:val="20"/>
          <w:vertAlign w:val="subscript"/>
        </w:rPr>
        <w:t>•</w:t>
      </w:r>
      <w:r>
        <w:rPr>
          <w:sz w:val="20"/>
          <w:vertAlign w:val="baseline"/>
        </w:rPr>
        <w:t xml:space="preserve">seen, </w:t>
      </w:r>
      <w:r>
        <w:rPr>
          <w:sz w:val="20"/>
          <w:vertAlign w:val="subscript"/>
        </w:rPr>
        <w:t>•</w:t>
      </w:r>
      <w:r>
        <w:rPr>
          <w:sz w:val="20"/>
          <w:vertAlign w:val="baseline"/>
        </w:rPr>
        <w:t>gotten</w:t>
      </w:r>
    </w:p>
    <w:p w14:paraId="52D0D687">
      <w:pPr>
        <w:pStyle w:val="7"/>
        <w:numPr>
          <w:ilvl w:val="0"/>
          <w:numId w:val="2"/>
        </w:numPr>
        <w:tabs>
          <w:tab w:val="left" w:pos="387"/>
        </w:tabs>
        <w:spacing w:before="0" w:after="0" w:line="240" w:lineRule="auto"/>
        <w:ind w:left="220" w:right="341" w:firstLine="0"/>
        <w:jc w:val="left"/>
        <w:rPr>
          <w:sz w:val="20"/>
        </w:rPr>
      </w:pPr>
      <w:r>
        <w:rPr>
          <w:sz w:val="20"/>
        </w:rPr>
        <w:t>possess, own || must, need || make sure, make certain || receive, obtain || consume, take ||</w:t>
      </w:r>
      <w:r>
        <w:rPr>
          <w:spacing w:val="-21"/>
          <w:sz w:val="20"/>
        </w:rPr>
        <w:t xml:space="preserve"> </w:t>
      </w:r>
      <w:r>
        <w:rPr>
          <w:sz w:val="20"/>
        </w:rPr>
        <w:t>think of, come up with || experience, undergo || be affected by, suffer from || organize, carry out || tolerate, put up with || produce,</w:t>
      </w:r>
      <w:r>
        <w:rPr>
          <w:spacing w:val="-4"/>
          <w:sz w:val="20"/>
        </w:rPr>
        <w:t xml:space="preserve"> </w:t>
      </w:r>
      <w:r>
        <w:rPr>
          <w:sz w:val="20"/>
        </w:rPr>
        <w:t>bear</w:t>
      </w:r>
    </w:p>
    <w:p w14:paraId="2E4D4945">
      <w:pPr>
        <w:pStyle w:val="3"/>
      </w:pPr>
      <w:r>
        <w:t>4303955 | 0.97</w:t>
      </w:r>
    </w:p>
    <w:p w14:paraId="21AFBE68">
      <w:pPr>
        <w:pStyle w:val="3"/>
        <w:spacing w:before="6"/>
        <w:ind w:left="0"/>
        <w:rPr>
          <w:sz w:val="22"/>
        </w:rPr>
      </w:pPr>
    </w:p>
    <w:p w14:paraId="15EB04AF">
      <w:pPr>
        <w:pStyle w:val="7"/>
        <w:numPr>
          <w:ilvl w:val="0"/>
          <w:numId w:val="1"/>
        </w:numPr>
        <w:tabs>
          <w:tab w:val="left" w:pos="367"/>
        </w:tabs>
        <w:spacing w:before="1" w:after="0" w:line="240" w:lineRule="auto"/>
        <w:ind w:left="366" w:right="0" w:hanging="147"/>
        <w:jc w:val="left"/>
        <w:rPr>
          <w:i/>
          <w:sz w:val="20"/>
        </w:rPr>
      </w:pPr>
      <w:bookmarkStart w:id="14" w:name="_bookmark8"/>
      <w:bookmarkEnd w:id="14"/>
      <w:bookmarkStart w:id="15" w:name="_bookmark8"/>
      <w:bookmarkEnd w:id="15"/>
      <w:r>
        <w:rPr>
          <w:b/>
          <w:sz w:val="20"/>
        </w:rPr>
        <w:t>to</w:t>
      </w:r>
      <w:r>
        <w:rPr>
          <w:b/>
          <w:spacing w:val="1"/>
          <w:sz w:val="20"/>
        </w:rPr>
        <w:t xml:space="preserve"> </w:t>
      </w:r>
      <w:r>
        <w:rPr>
          <w:i/>
          <w:sz w:val="20"/>
        </w:rPr>
        <w:t>i</w:t>
      </w:r>
    </w:p>
    <w:p w14:paraId="6DA52F64">
      <w:pPr>
        <w:pStyle w:val="3"/>
        <w:ind w:right="566"/>
      </w:pPr>
      <w:r>
        <w:t>in, want</w:t>
      </w:r>
      <w:r>
        <w:rPr>
          <w:vertAlign w:val="subscript"/>
        </w:rPr>
        <w:t>•</w:t>
      </w:r>
      <w:r>
        <w:rPr>
          <w:vertAlign w:val="baseline"/>
        </w:rPr>
        <w:t>, try</w:t>
      </w:r>
      <w:r>
        <w:rPr>
          <w:vertAlign w:val="subscript"/>
        </w:rPr>
        <w:t>•</w:t>
      </w:r>
      <w:r>
        <w:rPr>
          <w:vertAlign w:val="baseline"/>
        </w:rPr>
        <w:t>, back</w:t>
      </w:r>
      <w:r>
        <w:rPr>
          <w:vertAlign w:val="subscript"/>
        </w:rPr>
        <w:t>•</w:t>
      </w:r>
      <w:r>
        <w:rPr>
          <w:vertAlign w:val="baseline"/>
        </w:rPr>
        <w:t>, need</w:t>
      </w:r>
      <w:r>
        <w:rPr>
          <w:vertAlign w:val="subscript"/>
        </w:rPr>
        <w:t>•</w:t>
      </w:r>
      <w:r>
        <w:rPr>
          <w:vertAlign w:val="baseline"/>
        </w:rPr>
        <w:t>, able</w:t>
      </w:r>
      <w:r>
        <w:rPr>
          <w:vertAlign w:val="subscript"/>
        </w:rPr>
        <w:t>•</w:t>
      </w:r>
      <w:r>
        <w:rPr>
          <w:vertAlign w:val="baseline"/>
        </w:rPr>
        <w:t>, lead</w:t>
      </w:r>
      <w:r>
        <w:rPr>
          <w:vertAlign w:val="subscript"/>
        </w:rPr>
        <w:t>•</w:t>
      </w:r>
      <w:r>
        <w:rPr>
          <w:vertAlign w:val="baseline"/>
        </w:rPr>
        <w:t>, return</w:t>
      </w:r>
      <w:r>
        <w:rPr>
          <w:vertAlign w:val="subscript"/>
        </w:rPr>
        <w:t>•</w:t>
      </w:r>
      <w:r>
        <w:rPr>
          <w:vertAlign w:val="baseline"/>
        </w:rPr>
        <w:t>, allow</w:t>
      </w:r>
      <w:r>
        <w:rPr>
          <w:vertAlign w:val="subscript"/>
        </w:rPr>
        <w:t>•</w:t>
      </w:r>
      <w:r>
        <w:rPr>
          <w:vertAlign w:val="baseline"/>
        </w:rPr>
        <w:t>, enough</w:t>
      </w:r>
      <w:r>
        <w:rPr>
          <w:vertAlign w:val="subscript"/>
        </w:rPr>
        <w:t>•</w:t>
      </w:r>
      <w:r>
        <w:rPr>
          <w:vertAlign w:val="baseline"/>
        </w:rPr>
        <w:t>, continue, listen</w:t>
      </w:r>
      <w:r>
        <w:rPr>
          <w:vertAlign w:val="subscript"/>
        </w:rPr>
        <w:t>•</w:t>
      </w:r>
      <w:r>
        <w:rPr>
          <w:vertAlign w:val="baseline"/>
        </w:rPr>
        <w:t>, close</w:t>
      </w:r>
      <w:r>
        <w:rPr>
          <w:vertAlign w:val="subscript"/>
        </w:rPr>
        <w:t>•</w:t>
      </w:r>
      <w:r>
        <w:rPr>
          <w:vertAlign w:val="baseline"/>
        </w:rPr>
        <w:t>, refer</w:t>
      </w:r>
      <w:r>
        <w:rPr>
          <w:vertAlign w:val="subscript"/>
        </w:rPr>
        <w:t>•</w:t>
      </w:r>
      <w:r>
        <w:rPr>
          <w:vertAlign w:val="baseline"/>
        </w:rPr>
        <w:t xml:space="preserve"> 3856916 | 0.99</w:t>
      </w:r>
    </w:p>
    <w:p w14:paraId="159580BD"/>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4095C">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3826B">
    <w:pPr>
      <w:pStyle w:val="3"/>
      <w:spacing w:line="14" w:lineRule="auto"/>
      <w:ind w:left="0"/>
    </w:pPr>
    <w:bookmarkStart w:id="16" w:name="_GoBack"/>
    <w:bookmarkEnd w:id="16"/>
    <w:r>
      <mc:AlternateContent>
        <mc:Choice Requires="wps">
          <w:drawing>
            <wp:anchor distT="0" distB="0" distL="114300" distR="114300" simplePos="0" relativeHeight="251660288" behindDoc="1" locked="0" layoutInCell="1" allowOverlap="1">
              <wp:simplePos x="0" y="0"/>
              <wp:positionH relativeFrom="page">
                <wp:posOffset>6691630</wp:posOffset>
              </wp:positionH>
              <wp:positionV relativeFrom="page">
                <wp:posOffset>469900</wp:posOffset>
              </wp:positionV>
              <wp:extent cx="194310" cy="16573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94310" cy="165735"/>
                      </a:xfrm>
                      <a:prstGeom prst="rect">
                        <a:avLst/>
                      </a:prstGeom>
                      <a:noFill/>
                      <a:ln>
                        <a:noFill/>
                      </a:ln>
                    </wps:spPr>
                    <wps:txbx>
                      <w:txbxContent>
                        <w:p w14:paraId="4718F2EE">
                          <w:pPr>
                            <w:spacing w:before="0" w:line="245" w:lineRule="exact"/>
                            <w:ind w:left="40" w:right="0" w:firstLine="0"/>
                            <w:jc w:val="left"/>
                            <w:rPr>
                              <w:sz w:val="22"/>
                            </w:rPr>
                          </w:pPr>
                          <w:r>
                            <w:fldChar w:fldCharType="begin"/>
                          </w:r>
                          <w:r>
                            <w:rPr>
                              <w:sz w:val="22"/>
                            </w:rPr>
                            <w:instrText xml:space="preserve"> PAGE </w:instrText>
                          </w:r>
                          <w:r>
                            <w:fldChar w:fldCharType="separate"/>
                          </w:r>
                          <w:r>
                            <w:t>10</w:t>
                          </w:r>
                          <w:r>
                            <w:fldChar w:fldCharType="end"/>
                          </w:r>
                        </w:p>
                      </w:txbxContent>
                    </wps:txbx>
                    <wps:bodyPr lIns="0" tIns="0" rIns="0" bIns="0" upright="1"/>
                  </wps:wsp>
                </a:graphicData>
              </a:graphic>
            </wp:anchor>
          </w:drawing>
        </mc:Choice>
        <mc:Fallback>
          <w:pict>
            <v:shape id="_x0000_s1026" o:spid="_x0000_s1026" o:spt="202" type="#_x0000_t202" style="position:absolute;left:0pt;margin-left:526.9pt;margin-top:37pt;height:13.05pt;width:15.3pt;mso-position-horizontal-relative:page;mso-position-vertical-relative:page;z-index:-251656192;mso-width-relative:page;mso-height-relative:page;" filled="f" stroked="f" coordsize="21600,21600" o:gfxdata="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ZDU612QAAAAwBAAAPAAAAAAAAAAEAIAAAACIAAABkcnMvZG93bnJldi54bWxQSwEC&#10;FAAUAAAACACHTuJAkwdJSroBAABxAwAADgAAAAAAAAABACAAAAAoAQAAZHJzL2Uyb0RvYy54bWxQ&#10;SwUGAAAAAAYABgBZAQAAVAUAAAAA&#10;">
              <v:fill on="f" focussize="0,0"/>
              <v:stroke on="f"/>
              <v:imagedata o:title=""/>
              <o:lock v:ext="edit" aspectratio="f"/>
              <v:textbox inset="0mm,0mm,0mm,0mm">
                <w:txbxContent>
                  <w:p w14:paraId="4718F2EE">
                    <w:pPr>
                      <w:spacing w:before="0" w:line="245" w:lineRule="exact"/>
                      <w:ind w:left="40" w:right="0" w:firstLine="0"/>
                      <w:jc w:val="left"/>
                      <w:rPr>
                        <w:sz w:val="22"/>
                      </w:rPr>
                    </w:pPr>
                    <w:r>
                      <w:fldChar w:fldCharType="begin"/>
                    </w:r>
                    <w:r>
                      <w:rPr>
                        <w:sz w:val="22"/>
                      </w:rPr>
                      <w:instrText xml:space="preserve"> PAGE </w:instrText>
                    </w:r>
                    <w:r>
                      <w:fldChar w:fldCharType="separate"/>
                    </w:r>
                    <w:r>
                      <w:t>10</w:t>
                    </w:r>
                    <w: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0"/>
      <w:numFmt w:val="bullet"/>
      <w:lvlText w:val="●"/>
      <w:lvlJc w:val="left"/>
      <w:pPr>
        <w:ind w:left="220" w:hanging="166"/>
      </w:pPr>
      <w:rPr>
        <w:rFonts w:hint="default" w:ascii="Times New Roman" w:hAnsi="Times New Roman" w:eastAsia="Times New Roman" w:cs="Times New Roman"/>
        <w:w w:val="99"/>
        <w:sz w:val="20"/>
        <w:szCs w:val="20"/>
        <w:lang w:val="en-US" w:eastAsia="en-US" w:bidi="en-US"/>
      </w:rPr>
    </w:lvl>
    <w:lvl w:ilvl="1" w:tentative="0">
      <w:start w:val="0"/>
      <w:numFmt w:val="bullet"/>
      <w:lvlText w:val="•"/>
      <w:lvlJc w:val="left"/>
      <w:pPr>
        <w:ind w:left="650" w:hanging="166"/>
      </w:pPr>
      <w:rPr>
        <w:rFonts w:hint="default"/>
        <w:lang w:val="en-US" w:eastAsia="en-US" w:bidi="en-US"/>
      </w:rPr>
    </w:lvl>
    <w:lvl w:ilvl="2" w:tentative="0">
      <w:start w:val="0"/>
      <w:numFmt w:val="bullet"/>
      <w:lvlText w:val="•"/>
      <w:lvlJc w:val="left"/>
      <w:pPr>
        <w:ind w:left="1081" w:hanging="166"/>
      </w:pPr>
      <w:rPr>
        <w:rFonts w:hint="default"/>
        <w:lang w:val="en-US" w:eastAsia="en-US" w:bidi="en-US"/>
      </w:rPr>
    </w:lvl>
    <w:lvl w:ilvl="3" w:tentative="0">
      <w:start w:val="0"/>
      <w:numFmt w:val="bullet"/>
      <w:lvlText w:val="•"/>
      <w:lvlJc w:val="left"/>
      <w:pPr>
        <w:ind w:left="1512" w:hanging="166"/>
      </w:pPr>
      <w:rPr>
        <w:rFonts w:hint="default"/>
        <w:lang w:val="en-US" w:eastAsia="en-US" w:bidi="en-US"/>
      </w:rPr>
    </w:lvl>
    <w:lvl w:ilvl="4" w:tentative="0">
      <w:start w:val="0"/>
      <w:numFmt w:val="bullet"/>
      <w:lvlText w:val="•"/>
      <w:lvlJc w:val="left"/>
      <w:pPr>
        <w:ind w:left="1942" w:hanging="166"/>
      </w:pPr>
      <w:rPr>
        <w:rFonts w:hint="default"/>
        <w:lang w:val="en-US" w:eastAsia="en-US" w:bidi="en-US"/>
      </w:rPr>
    </w:lvl>
    <w:lvl w:ilvl="5" w:tentative="0">
      <w:start w:val="0"/>
      <w:numFmt w:val="bullet"/>
      <w:lvlText w:val="•"/>
      <w:lvlJc w:val="left"/>
      <w:pPr>
        <w:ind w:left="2373" w:hanging="166"/>
      </w:pPr>
      <w:rPr>
        <w:rFonts w:hint="default"/>
        <w:lang w:val="en-US" w:eastAsia="en-US" w:bidi="en-US"/>
      </w:rPr>
    </w:lvl>
    <w:lvl w:ilvl="6" w:tentative="0">
      <w:start w:val="0"/>
      <w:numFmt w:val="bullet"/>
      <w:lvlText w:val="•"/>
      <w:lvlJc w:val="left"/>
      <w:pPr>
        <w:ind w:left="2804" w:hanging="166"/>
      </w:pPr>
      <w:rPr>
        <w:rFonts w:hint="default"/>
        <w:lang w:val="en-US" w:eastAsia="en-US" w:bidi="en-US"/>
      </w:rPr>
    </w:lvl>
    <w:lvl w:ilvl="7" w:tentative="0">
      <w:start w:val="0"/>
      <w:numFmt w:val="bullet"/>
      <w:lvlText w:val="•"/>
      <w:lvlJc w:val="left"/>
      <w:pPr>
        <w:ind w:left="3235" w:hanging="166"/>
      </w:pPr>
      <w:rPr>
        <w:rFonts w:hint="default"/>
        <w:lang w:val="en-US" w:eastAsia="en-US" w:bidi="en-US"/>
      </w:rPr>
    </w:lvl>
    <w:lvl w:ilvl="8" w:tentative="0">
      <w:start w:val="0"/>
      <w:numFmt w:val="bullet"/>
      <w:lvlText w:val="•"/>
      <w:lvlJc w:val="left"/>
      <w:pPr>
        <w:ind w:left="3665" w:hanging="166"/>
      </w:pPr>
      <w:rPr>
        <w:rFonts w:hint="default"/>
        <w:lang w:val="en-US" w:eastAsia="en-US" w:bidi="en-US"/>
      </w:rPr>
    </w:lvl>
  </w:abstractNum>
  <w:abstractNum w:abstractNumId="1">
    <w:nsid w:val="0053208E"/>
    <w:multiLevelType w:val="multilevel"/>
    <w:tmpl w:val="0053208E"/>
    <w:lvl w:ilvl="0" w:tentative="0">
      <w:start w:val="1"/>
      <w:numFmt w:val="decimal"/>
      <w:lvlText w:val="%1"/>
      <w:lvlJc w:val="left"/>
      <w:pPr>
        <w:ind w:left="366" w:hanging="147"/>
        <w:jc w:val="left"/>
      </w:pPr>
      <w:rPr>
        <w:rFonts w:hint="default" w:ascii="Calibri" w:hAnsi="Calibri" w:eastAsia="Calibri" w:cs="Calibri"/>
        <w:b/>
        <w:bCs/>
        <w:w w:val="99"/>
        <w:sz w:val="20"/>
        <w:szCs w:val="20"/>
        <w:lang w:val="en-US" w:eastAsia="en-US" w:bidi="en-US"/>
      </w:rPr>
    </w:lvl>
    <w:lvl w:ilvl="1" w:tentative="0">
      <w:start w:val="0"/>
      <w:numFmt w:val="bullet"/>
      <w:lvlText w:val="•"/>
      <w:lvlJc w:val="left"/>
      <w:pPr>
        <w:ind w:left="776" w:hanging="147"/>
      </w:pPr>
      <w:rPr>
        <w:rFonts w:hint="default"/>
        <w:lang w:val="en-US" w:eastAsia="en-US" w:bidi="en-US"/>
      </w:rPr>
    </w:lvl>
    <w:lvl w:ilvl="2" w:tentative="0">
      <w:start w:val="0"/>
      <w:numFmt w:val="bullet"/>
      <w:lvlText w:val="•"/>
      <w:lvlJc w:val="left"/>
      <w:pPr>
        <w:ind w:left="1193" w:hanging="147"/>
      </w:pPr>
      <w:rPr>
        <w:rFonts w:hint="default"/>
        <w:lang w:val="en-US" w:eastAsia="en-US" w:bidi="en-US"/>
      </w:rPr>
    </w:lvl>
    <w:lvl w:ilvl="3" w:tentative="0">
      <w:start w:val="0"/>
      <w:numFmt w:val="bullet"/>
      <w:lvlText w:val="•"/>
      <w:lvlJc w:val="left"/>
      <w:pPr>
        <w:ind w:left="1610" w:hanging="147"/>
      </w:pPr>
      <w:rPr>
        <w:rFonts w:hint="default"/>
        <w:lang w:val="en-US" w:eastAsia="en-US" w:bidi="en-US"/>
      </w:rPr>
    </w:lvl>
    <w:lvl w:ilvl="4" w:tentative="0">
      <w:start w:val="0"/>
      <w:numFmt w:val="bullet"/>
      <w:lvlText w:val="•"/>
      <w:lvlJc w:val="left"/>
      <w:pPr>
        <w:ind w:left="2026" w:hanging="147"/>
      </w:pPr>
      <w:rPr>
        <w:rFonts w:hint="default"/>
        <w:lang w:val="en-US" w:eastAsia="en-US" w:bidi="en-US"/>
      </w:rPr>
    </w:lvl>
    <w:lvl w:ilvl="5" w:tentative="0">
      <w:start w:val="0"/>
      <w:numFmt w:val="bullet"/>
      <w:lvlText w:val="•"/>
      <w:lvlJc w:val="left"/>
      <w:pPr>
        <w:ind w:left="2443" w:hanging="147"/>
      </w:pPr>
      <w:rPr>
        <w:rFonts w:hint="default"/>
        <w:lang w:val="en-US" w:eastAsia="en-US" w:bidi="en-US"/>
      </w:rPr>
    </w:lvl>
    <w:lvl w:ilvl="6" w:tentative="0">
      <w:start w:val="0"/>
      <w:numFmt w:val="bullet"/>
      <w:lvlText w:val="•"/>
      <w:lvlJc w:val="left"/>
      <w:pPr>
        <w:ind w:left="2860" w:hanging="147"/>
      </w:pPr>
      <w:rPr>
        <w:rFonts w:hint="default"/>
        <w:lang w:val="en-US" w:eastAsia="en-US" w:bidi="en-US"/>
      </w:rPr>
    </w:lvl>
    <w:lvl w:ilvl="7" w:tentative="0">
      <w:start w:val="0"/>
      <w:numFmt w:val="bullet"/>
      <w:lvlText w:val="•"/>
      <w:lvlJc w:val="left"/>
      <w:pPr>
        <w:ind w:left="3277" w:hanging="147"/>
      </w:pPr>
      <w:rPr>
        <w:rFonts w:hint="default"/>
        <w:lang w:val="en-US" w:eastAsia="en-US" w:bidi="en-US"/>
      </w:rPr>
    </w:lvl>
    <w:lvl w:ilvl="8" w:tentative="0">
      <w:start w:val="0"/>
      <w:numFmt w:val="bullet"/>
      <w:lvlText w:val="•"/>
      <w:lvlJc w:val="left"/>
      <w:pPr>
        <w:ind w:left="3693" w:hanging="147"/>
      </w:pPr>
      <w:rPr>
        <w:rFonts w:hint="default"/>
        <w:lang w:val="en-US" w:eastAsia="en-US" w:bidi="en-US"/>
      </w:rPr>
    </w:lvl>
  </w:abstractNum>
  <w:abstractNum w:abstractNumId="2">
    <w:nsid w:val="59ADCABA"/>
    <w:multiLevelType w:val="multilevel"/>
    <w:tmpl w:val="59ADCABA"/>
    <w:lvl w:ilvl="0" w:tentative="0">
      <w:start w:val="0"/>
      <w:numFmt w:val="bullet"/>
      <w:lvlText w:val="•"/>
      <w:lvlJc w:val="left"/>
      <w:pPr>
        <w:ind w:left="220" w:hanging="66"/>
      </w:pPr>
      <w:rPr>
        <w:rFonts w:hint="default" w:ascii="Calibri" w:hAnsi="Calibri" w:eastAsia="Calibri" w:cs="Calibri"/>
        <w:w w:val="99"/>
        <w:position w:val="-2"/>
        <w:sz w:val="11"/>
        <w:szCs w:val="11"/>
        <w:lang w:val="en-US" w:eastAsia="en-US" w:bidi="en-US"/>
      </w:rPr>
    </w:lvl>
    <w:lvl w:ilvl="1" w:tentative="0">
      <w:start w:val="0"/>
      <w:numFmt w:val="bullet"/>
      <w:lvlText w:val="•"/>
      <w:lvlJc w:val="left"/>
      <w:pPr>
        <w:ind w:left="650" w:hanging="66"/>
      </w:pPr>
      <w:rPr>
        <w:rFonts w:hint="default"/>
        <w:lang w:val="en-US" w:eastAsia="en-US" w:bidi="en-US"/>
      </w:rPr>
    </w:lvl>
    <w:lvl w:ilvl="2" w:tentative="0">
      <w:start w:val="0"/>
      <w:numFmt w:val="bullet"/>
      <w:lvlText w:val="•"/>
      <w:lvlJc w:val="left"/>
      <w:pPr>
        <w:ind w:left="1081" w:hanging="66"/>
      </w:pPr>
      <w:rPr>
        <w:rFonts w:hint="default"/>
        <w:lang w:val="en-US" w:eastAsia="en-US" w:bidi="en-US"/>
      </w:rPr>
    </w:lvl>
    <w:lvl w:ilvl="3" w:tentative="0">
      <w:start w:val="0"/>
      <w:numFmt w:val="bullet"/>
      <w:lvlText w:val="•"/>
      <w:lvlJc w:val="left"/>
      <w:pPr>
        <w:ind w:left="1512" w:hanging="66"/>
      </w:pPr>
      <w:rPr>
        <w:rFonts w:hint="default"/>
        <w:lang w:val="en-US" w:eastAsia="en-US" w:bidi="en-US"/>
      </w:rPr>
    </w:lvl>
    <w:lvl w:ilvl="4" w:tentative="0">
      <w:start w:val="0"/>
      <w:numFmt w:val="bullet"/>
      <w:lvlText w:val="•"/>
      <w:lvlJc w:val="left"/>
      <w:pPr>
        <w:ind w:left="1942" w:hanging="66"/>
      </w:pPr>
      <w:rPr>
        <w:rFonts w:hint="default"/>
        <w:lang w:val="en-US" w:eastAsia="en-US" w:bidi="en-US"/>
      </w:rPr>
    </w:lvl>
    <w:lvl w:ilvl="5" w:tentative="0">
      <w:start w:val="0"/>
      <w:numFmt w:val="bullet"/>
      <w:lvlText w:val="•"/>
      <w:lvlJc w:val="left"/>
      <w:pPr>
        <w:ind w:left="2373" w:hanging="66"/>
      </w:pPr>
      <w:rPr>
        <w:rFonts w:hint="default"/>
        <w:lang w:val="en-US" w:eastAsia="en-US" w:bidi="en-US"/>
      </w:rPr>
    </w:lvl>
    <w:lvl w:ilvl="6" w:tentative="0">
      <w:start w:val="0"/>
      <w:numFmt w:val="bullet"/>
      <w:lvlText w:val="•"/>
      <w:lvlJc w:val="left"/>
      <w:pPr>
        <w:ind w:left="2804" w:hanging="66"/>
      </w:pPr>
      <w:rPr>
        <w:rFonts w:hint="default"/>
        <w:lang w:val="en-US" w:eastAsia="en-US" w:bidi="en-US"/>
      </w:rPr>
    </w:lvl>
    <w:lvl w:ilvl="7" w:tentative="0">
      <w:start w:val="0"/>
      <w:numFmt w:val="bullet"/>
      <w:lvlText w:val="•"/>
      <w:lvlJc w:val="left"/>
      <w:pPr>
        <w:ind w:left="3235" w:hanging="66"/>
      </w:pPr>
      <w:rPr>
        <w:rFonts w:hint="default"/>
        <w:lang w:val="en-US" w:eastAsia="en-US" w:bidi="en-US"/>
      </w:rPr>
    </w:lvl>
    <w:lvl w:ilvl="8" w:tentative="0">
      <w:start w:val="0"/>
      <w:numFmt w:val="bullet"/>
      <w:lvlText w:val="•"/>
      <w:lvlJc w:val="left"/>
      <w:pPr>
        <w:ind w:left="3665" w:hanging="66"/>
      </w:pPr>
      <w:rPr>
        <w:rFonts w:hint="default"/>
        <w:lang w:val="en-US" w:eastAsia="en-US" w:bidi="en-U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EF3B3D"/>
    <w:rsid w:val="54EB6E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Calibri" w:hAnsi="Calibri" w:eastAsia="Calibri" w:cs="Calibri"/>
      <w:sz w:val="22"/>
      <w:szCs w:val="22"/>
      <w:lang w:val="en-US" w:eastAsia="en-US" w:bidi="en-US"/>
    </w:rPr>
  </w:style>
  <w:style w:type="paragraph" w:styleId="2">
    <w:name w:val="heading 2"/>
    <w:basedOn w:val="1"/>
    <w:qFormat/>
    <w:uiPriority w:val="1"/>
    <w:pPr>
      <w:ind w:left="220"/>
      <w:outlineLvl w:val="2"/>
    </w:pPr>
    <w:rPr>
      <w:rFonts w:ascii="Calibri" w:hAnsi="Calibri" w:eastAsia="Calibri" w:cs="Calibri"/>
      <w:b/>
      <w:bCs/>
      <w:sz w:val="20"/>
      <w:szCs w:val="20"/>
      <w:lang w:val="en-US" w:eastAsia="en-US" w:bidi="en-US"/>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ind w:left="220"/>
    </w:pPr>
    <w:rPr>
      <w:rFonts w:ascii="Calibri" w:hAnsi="Calibri" w:eastAsia="Calibri" w:cs="Calibri"/>
      <w:sz w:val="20"/>
      <w:szCs w:val="20"/>
      <w:lang w:val="en-US" w:eastAsia="en-US" w:bidi="en-US"/>
    </w:rPr>
  </w:style>
  <w:style w:type="paragraph" w:styleId="4">
    <w:name w:val="footer"/>
    <w:basedOn w:val="1"/>
    <w:uiPriority w:val="0"/>
    <w:pPr>
      <w:tabs>
        <w:tab w:val="center" w:pos="4153"/>
        <w:tab w:val="right" w:pos="8306"/>
      </w:tabs>
      <w:snapToGrid w:val="0"/>
      <w:jc w:val="left"/>
    </w:pPr>
    <w:rPr>
      <w:sz w:val="18"/>
    </w:rPr>
  </w:style>
  <w:style w:type="paragraph" w:styleId="7">
    <w:name w:val="List Paragraph"/>
    <w:basedOn w:val="1"/>
    <w:qFormat/>
    <w:uiPriority w:val="1"/>
    <w:pPr>
      <w:ind w:left="220"/>
    </w:pPr>
    <w:rPr>
      <w:rFonts w:ascii="Calibri" w:hAnsi="Calibri" w:eastAsia="Calibri" w:cs="Calibri"/>
      <w:lang w:val="en-US" w:eastAsia="en-US" w:bidi="en-U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564</Words>
  <Characters>2948</Characters>
  <Lines>0</Lines>
  <Paragraphs>0</Paragraphs>
  <TotalTime>0</TotalTime>
  <ScaleCrop>false</ScaleCrop>
  <LinksUpToDate>false</LinksUpToDate>
  <CharactersWithSpaces>3476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2025-12-11T06:09:00Z</dcterms:created>
  <dc:creator>23526</dc:creator>
  <cp:lastModifiedBy>陈钟宇</cp:lastModifiedBy>
  <dcterms:modified xsi:type="dcterms:W3CDTF">2026-01-31T05:27:06Z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eyJoZGlkIjoiYjZmNWFlNDhhODc2OTYzNDU2YTQ1NTJjODc4YjhmMjEiLCJ1c2VySWQiOiIxNzQzMzc5ODIyIn0=</vt:lpwstr>
  </property>
  <property fmtid="{D5CDD505-2E9C-101B-9397-08002B2CF9AE}" pid="4" name="ICV">
    <vt:lpwstr>ACE6620F20444FDCA680D675D87EA877_12</vt:lpwstr>
  </property>
</Properties>
</file>